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2EE7B" w14:textId="68EFA1F6" w:rsidR="00A569C8" w:rsidRDefault="00A569C8" w:rsidP="001A4083">
      <w:pPr>
        <w:tabs>
          <w:tab w:val="center" w:pos="5400"/>
        </w:tabs>
        <w:spacing w:after="0"/>
        <w:jc w:val="center"/>
        <w:rPr>
          <w:sz w:val="40"/>
          <w:szCs w:val="40"/>
        </w:rPr>
      </w:pPr>
      <w:r>
        <w:rPr>
          <w:noProof/>
          <w:lang w:val="en-GB" w:eastAsia="en-GB"/>
        </w:rPr>
        <mc:AlternateContent>
          <mc:Choice Requires="wps">
            <w:drawing>
              <wp:anchor distT="182880" distB="457200" distL="457200" distR="457200" simplePos="0" relativeHeight="251663360" behindDoc="0" locked="0" layoutInCell="1" allowOverlap="1" wp14:anchorId="72F0CBDD" wp14:editId="4C254464">
                <wp:simplePos x="0" y="0"/>
                <wp:positionH relativeFrom="margin">
                  <wp:align>center</wp:align>
                </wp:positionH>
                <wp:positionV relativeFrom="margin">
                  <wp:posOffset>168910</wp:posOffset>
                </wp:positionV>
                <wp:extent cx="5705475" cy="714375"/>
                <wp:effectExtent l="19050" t="19050" r="47625" b="47625"/>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05475" cy="714375"/>
                        </a:xfrm>
                        <a:prstGeom prst="rect">
                          <a:avLst/>
                        </a:prstGeom>
                        <a:solidFill>
                          <a:schemeClr val="tx1"/>
                        </a:solidFill>
                        <a:ln w="57150" cmpd="thinThick">
                          <a:solidFill>
                            <a:schemeClr val="tx1"/>
                          </a:solidFill>
                          <a:miter lim="800000"/>
                        </a:ln>
                      </wps:spPr>
                      <wps:txbx>
                        <w:txbxContent>
                          <w:p w14:paraId="2691D8E0" w14:textId="77777777" w:rsidR="00E05CF8" w:rsidRPr="00117940" w:rsidRDefault="00117940">
                            <w:pPr>
                              <w:pStyle w:val="SenderAddress"/>
                              <w:rPr>
                                <w:rFonts w:ascii="Batang" w:eastAsia="Batang" w:hAnsi="Batang" w:cs="DejaVu Sans Mono"/>
                                <w:caps/>
                                <w:sz w:val="52"/>
                                <w:szCs w:val="48"/>
                              </w:rPr>
                            </w:pPr>
                            <w:r w:rsidRPr="00117940">
                              <w:rPr>
                                <w:rFonts w:ascii="Batang" w:eastAsia="Batang" w:hAnsi="Batang" w:cs="DejaVu Sans Mono"/>
                                <w:caps/>
                                <w:sz w:val="52"/>
                                <w:szCs w:val="48"/>
                                <w:lang w:val="en-GB"/>
                              </w:rPr>
                              <w:t>COLNE GLASS AND GLAZING</w:t>
                            </w:r>
                          </w:p>
                        </w:txbxContent>
                      </wps:txbx>
                      <wps:bodyPr vert="horz" wrap="square" lIns="91440" tIns="91440" rIns="9144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F0CBDD" id="Title 1" o:spid="_x0000_s1026" style="position:absolute;left:0;text-align:left;margin-left:0;margin-top:13.3pt;width:449.25pt;height:56.25pt;z-index:251663360;visibility:visible;mso-wrap-style:square;mso-width-percent:0;mso-height-percent:0;mso-wrap-distance-left:36pt;mso-wrap-distance-top:14.4pt;mso-wrap-distance-right:36pt;mso-wrap-distance-bottom:36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" fillcolor="black [3213]" strokecolor="black [3213]" strokeweight="4.5pt">
                <v:stroke linestyle="thinThick"/>
                <v:path arrowok="t"/>
                <o:lock v:ext="edit" grouping="t"/>
                <v:textbox inset=",7.2pt,,7.2pt">
                  <w:txbxContent>
                    <w:p w14:paraId="2691D8E0" w14:textId="77777777" w:rsidR="00E05CF8" w:rsidRPr="00117940" w:rsidRDefault="00117940">
                      <w:pPr>
                        <w:pStyle w:val="SenderAddress"/>
                        <w:rPr>
                          <w:rFonts w:ascii="Batang" w:eastAsia="Batang" w:hAnsi="Batang" w:cs="DejaVu Sans Mono"/>
                          <w:caps/>
                          <w:sz w:val="52"/>
                          <w:szCs w:val="48"/>
                        </w:rPr>
                      </w:pPr>
                      <w:r w:rsidRPr="00117940">
                        <w:rPr>
                          <w:rFonts w:ascii="Batang" w:eastAsia="Batang" w:hAnsi="Batang" w:cs="DejaVu Sans Mono"/>
                          <w:caps/>
                          <w:sz w:val="52"/>
                          <w:szCs w:val="48"/>
                          <w:lang w:val="en-GB"/>
                        </w:rPr>
                        <w:t>COLNE GLASS AND GLAZING</w:t>
                      </w:r>
                    </w:p>
                  </w:txbxContent>
                </v:textbox>
                <w10:wrap type="square" anchorx="margin" anchory="margin"/>
              </v:rect>
            </w:pict>
          </mc:Fallback>
        </mc:AlternateContent>
      </w:r>
      <w:r w:rsidRPr="00EF71DD">
        <w:rPr>
          <w:rFonts w:ascii="Andalus" w:eastAsia="Batang" w:hAnsi="Andalus" w:cs="Andalus"/>
          <w:noProof/>
          <w:lang w:val="en-GB" w:eastAsia="en-GB"/>
        </w:rPr>
        <mc:AlternateContent>
          <mc:Choice Requires="wps">
            <w:drawing>
              <wp:anchor distT="0" distB="914400" distL="114300" distR="114300" simplePos="0" relativeHeight="251657216" behindDoc="0" locked="0" layoutInCell="1" allowOverlap="1" wp14:anchorId="4DD84F6E" wp14:editId="22FEDF66">
                <wp:simplePos x="0" y="0"/>
                <wp:positionH relativeFrom="margin">
                  <wp:align>right</wp:align>
                </wp:positionH>
                <wp:positionV relativeFrom="margin">
                  <wp:posOffset>-257175</wp:posOffset>
                </wp:positionV>
                <wp:extent cx="6400800" cy="381000"/>
                <wp:effectExtent l="0" t="0" r="2540" b="0"/>
                <wp:wrapTopAndBottom/>
                <wp:docPr id="2" name="Rectangle 2"/>
                <wp:cNvGraphicFramePr/>
                <a:graphic xmlns:a="http://schemas.openxmlformats.org/drawingml/2006/main">
                  <a:graphicData uri="http://schemas.microsoft.com/office/word/2010/wordprocessingShape">
                    <wps:wsp>
                      <wps:cNvSpPr/>
                      <wps:spPr>
                        <a:xfrm>
                          <a:off x="0" y="0"/>
                          <a:ext cx="6400800" cy="381000"/>
                        </a:xfrm>
                        <a:prstGeom prst="rect">
                          <a:avLst/>
                        </a:prstGeom>
                        <a:blipFill dpi="0" rotWithShape="1">
                          <a:blip r:embed="rId1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27D9843B" id="Rectangle 2" o:spid="_x0000_s1026" style="position:absolute;margin-left:452.8pt;margin-top:-20.25pt;width:7in;height:30pt;z-index:251657216;visibility:visible;mso-wrap-style:square;mso-width-percent:1000;mso-height-percent:0;mso-wrap-distance-left:9pt;mso-wrap-distance-top:0;mso-wrap-distance-right:9pt;mso-wrap-distance-bottom:1in;mso-position-horizontal:right;mso-position-horizontal-relative:margin;mso-position-vertical:absolute;mso-position-vertical-relative:margin;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e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GUAAAAAUmdodGxvbmcA&#10;AAXc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BjhCSU0E&#10;DAAAAAAd5gAAAAEAAACgAAAAeAAAAeAAAOEAAAAdygAYAAH/2P/gABBKRklGAAECAABIAEgAAP/t&#10;AAxBZG9iZV9DTQAB/+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" stroked="f" strokeweight="1.5pt">
                <v:fill r:id="rId12" o:title="" recolor="t" rotate="t" type="tile"/>
                <v:imagedata recolortarget="white [3057]"/>
                <w10:wrap type="topAndBottom" anchorx="margin" anchory="margin"/>
              </v:rect>
            </w:pict>
          </mc:Fallback>
        </mc:AlternateContent>
      </w:r>
    </w:p>
    <w:p w14:paraId="788A6ECD" w14:textId="654A280F" w:rsidR="002A64EF" w:rsidRDefault="002A64EF" w:rsidP="00A569C8">
      <w:pPr>
        <w:tabs>
          <w:tab w:val="center" w:pos="5400"/>
        </w:tabs>
        <w:spacing w:before="100" w:beforeAutospacing="1" w:after="0"/>
        <w:jc w:val="center"/>
        <w:rPr>
          <w:sz w:val="40"/>
          <w:szCs w:val="40"/>
        </w:rPr>
      </w:pPr>
      <w:r>
        <w:rPr>
          <w:sz w:val="40"/>
          <w:szCs w:val="40"/>
        </w:rPr>
        <w:t>TERMS AND CONDITIONS OF SALE / SERVICE</w:t>
      </w:r>
    </w:p>
    <w:p w14:paraId="71C9B5B7" w14:textId="77777777" w:rsidR="001A4083" w:rsidRDefault="001A4083" w:rsidP="001A4083">
      <w:pPr>
        <w:tabs>
          <w:tab w:val="center" w:pos="5400"/>
        </w:tabs>
        <w:spacing w:after="0"/>
        <w:jc w:val="center"/>
        <w:rPr>
          <w:sz w:val="40"/>
          <w:szCs w:val="40"/>
        </w:rPr>
      </w:pPr>
    </w:p>
    <w:p w14:paraId="624D2870" w14:textId="77777777" w:rsidR="002A64EF" w:rsidRPr="00016408" w:rsidRDefault="002A64EF" w:rsidP="00016408">
      <w:pPr>
        <w:tabs>
          <w:tab w:val="center" w:pos="5400"/>
        </w:tabs>
        <w:spacing w:after="0"/>
        <w:jc w:val="both"/>
        <w:rPr>
          <w:rFonts w:ascii="Times New Roman" w:hAnsi="Times New Roman" w:cs="Times New Roman"/>
          <w:sz w:val="24"/>
          <w:szCs w:val="24"/>
        </w:rPr>
      </w:pPr>
      <w:r w:rsidRPr="001A4083">
        <w:rPr>
          <w:rFonts w:ascii="Times New Roman" w:hAnsi="Times New Roman" w:cs="Times New Roman"/>
          <w:b/>
          <w:sz w:val="24"/>
          <w:szCs w:val="24"/>
        </w:rPr>
        <w:t>ACCEPTANCE OF ORDER</w:t>
      </w:r>
      <w:r w:rsidRPr="00016408">
        <w:rPr>
          <w:rFonts w:ascii="Times New Roman" w:hAnsi="Times New Roman" w:cs="Times New Roman"/>
          <w:sz w:val="24"/>
          <w:szCs w:val="24"/>
        </w:rPr>
        <w:t xml:space="preserve"> – following the survey the customer has a </w:t>
      </w:r>
      <w:proofErr w:type="gramStart"/>
      <w:r w:rsidRPr="00016408">
        <w:rPr>
          <w:rFonts w:ascii="Times New Roman" w:hAnsi="Times New Roman" w:cs="Times New Roman"/>
          <w:sz w:val="24"/>
          <w:szCs w:val="24"/>
        </w:rPr>
        <w:t>7 day</w:t>
      </w:r>
      <w:proofErr w:type="gramEnd"/>
      <w:r w:rsidRPr="00016408">
        <w:rPr>
          <w:rFonts w:ascii="Times New Roman" w:hAnsi="Times New Roman" w:cs="Times New Roman"/>
          <w:sz w:val="24"/>
          <w:szCs w:val="24"/>
        </w:rPr>
        <w:t xml:space="preserve"> cooling off period. Thereafter, if the survey renders the company unable to fulfil the contract at the original price, the customer has 5 days to accept their revised pricing or cancel with a full refund (if applicable). After 7 days the customer will be liable for any manufacturing or other costs that may already have been incurred and will lose their deposit (where applicable).</w:t>
      </w:r>
    </w:p>
    <w:p w14:paraId="45152D60" w14:textId="77777777" w:rsidR="002A64EF" w:rsidRPr="00016408" w:rsidRDefault="002A64EF" w:rsidP="00016408">
      <w:pPr>
        <w:tabs>
          <w:tab w:val="center" w:pos="5400"/>
        </w:tabs>
        <w:spacing w:after="0"/>
        <w:jc w:val="both"/>
        <w:rPr>
          <w:rFonts w:ascii="Times New Roman" w:hAnsi="Times New Roman" w:cs="Times New Roman"/>
          <w:sz w:val="24"/>
          <w:szCs w:val="24"/>
        </w:rPr>
      </w:pPr>
      <w:r w:rsidRPr="00016408">
        <w:rPr>
          <w:rFonts w:ascii="Times New Roman" w:hAnsi="Times New Roman" w:cs="Times New Roman"/>
          <w:sz w:val="24"/>
          <w:szCs w:val="24"/>
        </w:rPr>
        <w:t>All products, including equipment, remain property of the company.</w:t>
      </w:r>
    </w:p>
    <w:p w14:paraId="587A89CD" w14:textId="77777777" w:rsidR="002A64EF" w:rsidRPr="00016408" w:rsidRDefault="002A64EF" w:rsidP="00016408">
      <w:pPr>
        <w:tabs>
          <w:tab w:val="center" w:pos="5400"/>
        </w:tabs>
        <w:spacing w:after="0"/>
        <w:jc w:val="both"/>
        <w:rPr>
          <w:rFonts w:ascii="Times New Roman" w:hAnsi="Times New Roman" w:cs="Times New Roman"/>
          <w:sz w:val="24"/>
          <w:szCs w:val="24"/>
        </w:rPr>
      </w:pPr>
    </w:p>
    <w:p w14:paraId="700553B6" w14:textId="77777777" w:rsidR="00A70BEA" w:rsidRPr="00A70BEA" w:rsidRDefault="002A64EF" w:rsidP="00016408">
      <w:pPr>
        <w:tabs>
          <w:tab w:val="center" w:pos="5400"/>
        </w:tabs>
        <w:spacing w:after="0"/>
        <w:jc w:val="both"/>
        <w:rPr>
          <w:rFonts w:ascii="Times New Roman" w:hAnsi="Times New Roman" w:cs="Times New Roman"/>
          <w:sz w:val="24"/>
          <w:szCs w:val="24"/>
        </w:rPr>
      </w:pPr>
      <w:r w:rsidRPr="001A4083">
        <w:rPr>
          <w:rFonts w:ascii="Times New Roman" w:hAnsi="Times New Roman" w:cs="Times New Roman"/>
          <w:b/>
          <w:sz w:val="24"/>
          <w:szCs w:val="24"/>
        </w:rPr>
        <w:t>PAYMENT</w:t>
      </w:r>
      <w:r w:rsidR="00A70BEA">
        <w:rPr>
          <w:rFonts w:ascii="Times New Roman" w:hAnsi="Times New Roman" w:cs="Times New Roman"/>
          <w:b/>
          <w:sz w:val="24"/>
          <w:szCs w:val="24"/>
        </w:rPr>
        <w:t xml:space="preserve"> </w:t>
      </w:r>
      <w:proofErr w:type="gramStart"/>
      <w:r w:rsidR="00A70BEA">
        <w:rPr>
          <w:rFonts w:ascii="Times New Roman" w:hAnsi="Times New Roman" w:cs="Times New Roman"/>
          <w:b/>
          <w:sz w:val="24"/>
          <w:szCs w:val="24"/>
        </w:rPr>
        <w:t xml:space="preserve">–  </w:t>
      </w:r>
      <w:r w:rsidR="00A70BEA" w:rsidRPr="00A70BEA">
        <w:rPr>
          <w:rFonts w:ascii="Times New Roman" w:hAnsi="Times New Roman" w:cs="Times New Roman"/>
          <w:sz w:val="24"/>
          <w:szCs w:val="24"/>
        </w:rPr>
        <w:t>a</w:t>
      </w:r>
      <w:proofErr w:type="gramEnd"/>
      <w:r w:rsidR="00A70BEA" w:rsidRPr="00A70BEA">
        <w:rPr>
          <w:rFonts w:ascii="Times New Roman" w:hAnsi="Times New Roman" w:cs="Times New Roman"/>
          <w:sz w:val="24"/>
          <w:szCs w:val="24"/>
        </w:rPr>
        <w:t xml:space="preserve"> deposit is required upon acceptance of quotation and terms and conditions of business as follows, </w:t>
      </w:r>
    </w:p>
    <w:p w14:paraId="17696FF2" w14:textId="77777777" w:rsidR="00A70BEA" w:rsidRPr="00A70BEA" w:rsidRDefault="00A70BEA" w:rsidP="00016408">
      <w:pPr>
        <w:tabs>
          <w:tab w:val="center" w:pos="5400"/>
        </w:tabs>
        <w:spacing w:after="0"/>
        <w:jc w:val="both"/>
        <w:rPr>
          <w:rFonts w:ascii="Times New Roman" w:hAnsi="Times New Roman" w:cs="Times New Roman"/>
          <w:sz w:val="24"/>
          <w:szCs w:val="24"/>
        </w:rPr>
      </w:pPr>
      <w:r w:rsidRPr="00A70BEA">
        <w:rPr>
          <w:rFonts w:ascii="Times New Roman" w:hAnsi="Times New Roman" w:cs="Times New Roman"/>
          <w:sz w:val="24"/>
          <w:szCs w:val="24"/>
        </w:rPr>
        <w:t>£1 - £499 – No Deposit Required</w:t>
      </w:r>
    </w:p>
    <w:p w14:paraId="42F85016" w14:textId="77777777" w:rsidR="00A70BEA" w:rsidRPr="00A70BEA" w:rsidRDefault="00A70BEA" w:rsidP="00016408">
      <w:pPr>
        <w:tabs>
          <w:tab w:val="center" w:pos="5400"/>
        </w:tabs>
        <w:spacing w:after="0"/>
        <w:jc w:val="both"/>
        <w:rPr>
          <w:rFonts w:ascii="Times New Roman" w:hAnsi="Times New Roman" w:cs="Times New Roman"/>
          <w:sz w:val="24"/>
          <w:szCs w:val="24"/>
        </w:rPr>
      </w:pPr>
      <w:r w:rsidRPr="00A70BEA">
        <w:rPr>
          <w:rFonts w:ascii="Times New Roman" w:hAnsi="Times New Roman" w:cs="Times New Roman"/>
          <w:sz w:val="24"/>
          <w:szCs w:val="24"/>
        </w:rPr>
        <w:t>£500 - £999 – 20 % deposit Required.</w:t>
      </w:r>
    </w:p>
    <w:p w14:paraId="4B25262C" w14:textId="77777777" w:rsidR="00A70BEA" w:rsidRPr="00A70BEA" w:rsidRDefault="00173A92" w:rsidP="00016408">
      <w:pPr>
        <w:tabs>
          <w:tab w:val="center" w:pos="5400"/>
        </w:tabs>
        <w:spacing w:after="0"/>
        <w:jc w:val="both"/>
        <w:rPr>
          <w:rFonts w:ascii="Times New Roman" w:hAnsi="Times New Roman" w:cs="Times New Roman"/>
          <w:sz w:val="24"/>
          <w:szCs w:val="24"/>
        </w:rPr>
      </w:pPr>
      <w:r>
        <w:rPr>
          <w:rFonts w:ascii="Times New Roman" w:hAnsi="Times New Roman" w:cs="Times New Roman"/>
          <w:sz w:val="24"/>
          <w:szCs w:val="24"/>
        </w:rPr>
        <w:t>£1000 - £4999 – 25</w:t>
      </w:r>
      <w:r w:rsidR="00A70BEA" w:rsidRPr="00A70BEA">
        <w:rPr>
          <w:rFonts w:ascii="Times New Roman" w:hAnsi="Times New Roman" w:cs="Times New Roman"/>
          <w:sz w:val="24"/>
          <w:szCs w:val="24"/>
        </w:rPr>
        <w:t xml:space="preserve"> % deposit Required</w:t>
      </w:r>
    </w:p>
    <w:p w14:paraId="6B363914" w14:textId="7CA03F3E" w:rsidR="00A70BEA" w:rsidRPr="00A70BEA" w:rsidRDefault="00173A92" w:rsidP="00016408">
      <w:pPr>
        <w:tabs>
          <w:tab w:val="center" w:pos="5400"/>
        </w:tabs>
        <w:spacing w:after="0"/>
        <w:jc w:val="both"/>
        <w:rPr>
          <w:rFonts w:ascii="Times New Roman" w:hAnsi="Times New Roman" w:cs="Times New Roman"/>
          <w:sz w:val="24"/>
          <w:szCs w:val="24"/>
        </w:rPr>
      </w:pPr>
      <w:r>
        <w:rPr>
          <w:rFonts w:ascii="Times New Roman" w:hAnsi="Times New Roman" w:cs="Times New Roman"/>
          <w:sz w:val="24"/>
          <w:szCs w:val="24"/>
        </w:rPr>
        <w:t>£5000 - £9999</w:t>
      </w:r>
      <w:r w:rsidR="00C06563">
        <w:rPr>
          <w:rFonts w:ascii="Times New Roman" w:hAnsi="Times New Roman" w:cs="Times New Roman"/>
          <w:sz w:val="24"/>
          <w:szCs w:val="24"/>
        </w:rPr>
        <w:t xml:space="preserve"> / Conservatories and Conservatory </w:t>
      </w:r>
      <w:proofErr w:type="gramStart"/>
      <w:r w:rsidR="00C06563">
        <w:rPr>
          <w:rFonts w:ascii="Times New Roman" w:hAnsi="Times New Roman" w:cs="Times New Roman"/>
          <w:sz w:val="24"/>
          <w:szCs w:val="24"/>
        </w:rPr>
        <w:t xml:space="preserve">Roofs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50</w:t>
      </w:r>
      <w:r w:rsidR="00A70BEA" w:rsidRPr="00A70BEA">
        <w:rPr>
          <w:rFonts w:ascii="Times New Roman" w:hAnsi="Times New Roman" w:cs="Times New Roman"/>
          <w:sz w:val="24"/>
          <w:szCs w:val="24"/>
        </w:rPr>
        <w:t xml:space="preserve"> % Deposit Required</w:t>
      </w:r>
    </w:p>
    <w:p w14:paraId="1A389EF7" w14:textId="77777777" w:rsidR="00016408" w:rsidRDefault="00A70BEA" w:rsidP="00016408">
      <w:pPr>
        <w:tabs>
          <w:tab w:val="center" w:pos="5400"/>
        </w:tabs>
        <w:spacing w:after="0"/>
        <w:jc w:val="both"/>
        <w:rPr>
          <w:rFonts w:ascii="Times New Roman" w:hAnsi="Times New Roman" w:cs="Times New Roman"/>
          <w:sz w:val="24"/>
          <w:szCs w:val="24"/>
        </w:rPr>
      </w:pPr>
      <w:r>
        <w:rPr>
          <w:rFonts w:ascii="Times New Roman" w:hAnsi="Times New Roman" w:cs="Times New Roman"/>
          <w:sz w:val="24"/>
          <w:szCs w:val="24"/>
        </w:rPr>
        <w:t xml:space="preserve">For Jobs </w:t>
      </w:r>
      <w:r w:rsidR="00016408" w:rsidRPr="00016408">
        <w:rPr>
          <w:rFonts w:ascii="Times New Roman" w:hAnsi="Times New Roman" w:cs="Times New Roman"/>
          <w:sz w:val="24"/>
          <w:szCs w:val="24"/>
        </w:rPr>
        <w:t>£10,000</w:t>
      </w:r>
      <w:r>
        <w:rPr>
          <w:rFonts w:ascii="Times New Roman" w:hAnsi="Times New Roman" w:cs="Times New Roman"/>
          <w:sz w:val="24"/>
          <w:szCs w:val="24"/>
        </w:rPr>
        <w:t xml:space="preserve"> and over</w:t>
      </w:r>
      <w:r w:rsidR="00016408" w:rsidRPr="00016408">
        <w:rPr>
          <w:rFonts w:ascii="Times New Roman" w:hAnsi="Times New Roman" w:cs="Times New Roman"/>
          <w:sz w:val="24"/>
          <w:szCs w:val="24"/>
        </w:rPr>
        <w:t xml:space="preserve"> the company will operate a staged payment system,</w:t>
      </w:r>
      <w:r>
        <w:rPr>
          <w:rFonts w:ascii="Times New Roman" w:hAnsi="Times New Roman" w:cs="Times New Roman"/>
          <w:sz w:val="24"/>
          <w:szCs w:val="24"/>
        </w:rPr>
        <w:t xml:space="preserve"> 40 % Deposit followed by </w:t>
      </w:r>
      <w:proofErr w:type="gramStart"/>
      <w:r>
        <w:rPr>
          <w:rFonts w:ascii="Times New Roman" w:hAnsi="Times New Roman" w:cs="Times New Roman"/>
          <w:sz w:val="24"/>
          <w:szCs w:val="24"/>
        </w:rPr>
        <w:t xml:space="preserve">payment </w:t>
      </w:r>
      <w:r w:rsidR="00016408" w:rsidRPr="00016408">
        <w:rPr>
          <w:rFonts w:ascii="Times New Roman" w:hAnsi="Times New Roman" w:cs="Times New Roman"/>
          <w:sz w:val="24"/>
          <w:szCs w:val="24"/>
        </w:rPr>
        <w:t xml:space="preserve"> during</w:t>
      </w:r>
      <w:proofErr w:type="gramEnd"/>
      <w:r w:rsidR="00016408" w:rsidRPr="00016408">
        <w:rPr>
          <w:rFonts w:ascii="Times New Roman" w:hAnsi="Times New Roman" w:cs="Times New Roman"/>
          <w:sz w:val="24"/>
          <w:szCs w:val="24"/>
        </w:rPr>
        <w:t xml:space="preserve"> installation</w:t>
      </w:r>
      <w:r>
        <w:rPr>
          <w:rFonts w:ascii="Times New Roman" w:hAnsi="Times New Roman" w:cs="Times New Roman"/>
          <w:sz w:val="24"/>
          <w:szCs w:val="24"/>
        </w:rPr>
        <w:t xml:space="preserve"> and final payment on completion, all payments will be agreed by both parties.</w:t>
      </w:r>
    </w:p>
    <w:p w14:paraId="6C4FF268" w14:textId="77777777" w:rsidR="00C06563" w:rsidRPr="00016408" w:rsidRDefault="00C06563" w:rsidP="00016408">
      <w:pPr>
        <w:tabs>
          <w:tab w:val="center" w:pos="5400"/>
        </w:tabs>
        <w:spacing w:after="0"/>
        <w:jc w:val="both"/>
        <w:rPr>
          <w:rFonts w:ascii="Times New Roman" w:hAnsi="Times New Roman" w:cs="Times New Roman"/>
          <w:sz w:val="24"/>
          <w:szCs w:val="24"/>
        </w:rPr>
      </w:pPr>
    </w:p>
    <w:p w14:paraId="262E2079" w14:textId="77777777" w:rsidR="00016408" w:rsidRPr="00016408" w:rsidRDefault="00016408" w:rsidP="00016408">
      <w:pPr>
        <w:tabs>
          <w:tab w:val="center" w:pos="5400"/>
        </w:tabs>
        <w:spacing w:after="0"/>
        <w:jc w:val="both"/>
        <w:rPr>
          <w:rFonts w:ascii="Times New Roman" w:hAnsi="Times New Roman" w:cs="Times New Roman"/>
          <w:sz w:val="24"/>
          <w:szCs w:val="24"/>
        </w:rPr>
      </w:pPr>
      <w:r w:rsidRPr="00016408">
        <w:rPr>
          <w:rFonts w:ascii="Times New Roman" w:hAnsi="Times New Roman" w:cs="Times New Roman"/>
          <w:sz w:val="24"/>
          <w:szCs w:val="24"/>
        </w:rPr>
        <w:t xml:space="preserve">The customer shall not be entitled to withhold payment by reason of any alleged defects. The Company will investigate any defects </w:t>
      </w:r>
      <w:proofErr w:type="gramStart"/>
      <w:r w:rsidRPr="00016408">
        <w:rPr>
          <w:rFonts w:ascii="Times New Roman" w:hAnsi="Times New Roman" w:cs="Times New Roman"/>
          <w:sz w:val="24"/>
          <w:szCs w:val="24"/>
        </w:rPr>
        <w:t>and  rectify</w:t>
      </w:r>
      <w:proofErr w:type="gramEnd"/>
      <w:r w:rsidRPr="00016408">
        <w:rPr>
          <w:rFonts w:ascii="Times New Roman" w:hAnsi="Times New Roman" w:cs="Times New Roman"/>
          <w:sz w:val="24"/>
          <w:szCs w:val="24"/>
        </w:rPr>
        <w:t xml:space="preserve"> to the customers satisfaction.</w:t>
      </w:r>
    </w:p>
    <w:p w14:paraId="52A097C0" w14:textId="77777777" w:rsidR="00016408" w:rsidRPr="001A4083" w:rsidRDefault="00016408" w:rsidP="00016408">
      <w:pPr>
        <w:tabs>
          <w:tab w:val="center" w:pos="5400"/>
        </w:tabs>
        <w:spacing w:after="0"/>
        <w:jc w:val="both"/>
        <w:rPr>
          <w:rFonts w:ascii="Times New Roman" w:hAnsi="Times New Roman" w:cs="Times New Roman"/>
          <w:b/>
          <w:sz w:val="24"/>
          <w:szCs w:val="24"/>
        </w:rPr>
      </w:pPr>
    </w:p>
    <w:p w14:paraId="75EA79C3" w14:textId="77777777" w:rsidR="00016408" w:rsidRDefault="00016408" w:rsidP="00016408">
      <w:pPr>
        <w:tabs>
          <w:tab w:val="center" w:pos="5400"/>
        </w:tabs>
        <w:spacing w:after="0"/>
        <w:jc w:val="both"/>
        <w:rPr>
          <w:rFonts w:ascii="Times New Roman" w:hAnsi="Times New Roman" w:cs="Times New Roman"/>
          <w:sz w:val="24"/>
          <w:szCs w:val="24"/>
        </w:rPr>
      </w:pPr>
      <w:r w:rsidRPr="001A4083">
        <w:rPr>
          <w:rFonts w:ascii="Times New Roman" w:hAnsi="Times New Roman" w:cs="Times New Roman"/>
          <w:b/>
          <w:sz w:val="24"/>
          <w:szCs w:val="24"/>
        </w:rPr>
        <w:t>PRODUCT SPECIFICATION</w:t>
      </w:r>
      <w:r w:rsidRPr="00016408">
        <w:rPr>
          <w:rFonts w:ascii="Times New Roman" w:hAnsi="Times New Roman" w:cs="Times New Roman"/>
          <w:sz w:val="24"/>
          <w:szCs w:val="24"/>
        </w:rPr>
        <w:t xml:space="preserve"> – representative samples and brochures will be used to demonstrate </w:t>
      </w:r>
      <w:r>
        <w:rPr>
          <w:rFonts w:ascii="Times New Roman" w:hAnsi="Times New Roman" w:cs="Times New Roman"/>
          <w:sz w:val="24"/>
          <w:szCs w:val="24"/>
        </w:rPr>
        <w:t>a typical product and its composition. Final product will be of the same quality or better as we strive to continually offer better quality products at the same price.</w:t>
      </w:r>
    </w:p>
    <w:p w14:paraId="3F4E25F3" w14:textId="77777777" w:rsidR="00016408" w:rsidRDefault="00016408" w:rsidP="00016408">
      <w:pPr>
        <w:tabs>
          <w:tab w:val="center" w:pos="5400"/>
        </w:tabs>
        <w:spacing w:after="0"/>
        <w:jc w:val="both"/>
        <w:rPr>
          <w:rFonts w:ascii="Times New Roman" w:hAnsi="Times New Roman" w:cs="Times New Roman"/>
          <w:sz w:val="24"/>
          <w:szCs w:val="24"/>
        </w:rPr>
      </w:pPr>
      <w:r>
        <w:rPr>
          <w:rFonts w:ascii="Times New Roman" w:hAnsi="Times New Roman" w:cs="Times New Roman"/>
          <w:sz w:val="24"/>
          <w:szCs w:val="24"/>
        </w:rPr>
        <w:t>The company will not accept responsibility for any minor glass blemishes or imperfections not covered by manufacturers guarantee.</w:t>
      </w:r>
    </w:p>
    <w:p w14:paraId="3412BBB6" w14:textId="77777777" w:rsidR="002B0A71" w:rsidRPr="001A4083" w:rsidRDefault="002B0A71" w:rsidP="00016408">
      <w:pPr>
        <w:tabs>
          <w:tab w:val="center" w:pos="5400"/>
        </w:tabs>
        <w:spacing w:after="0"/>
        <w:jc w:val="both"/>
        <w:rPr>
          <w:rFonts w:ascii="Times New Roman" w:hAnsi="Times New Roman" w:cs="Times New Roman"/>
          <w:b/>
          <w:sz w:val="24"/>
          <w:szCs w:val="24"/>
        </w:rPr>
      </w:pPr>
    </w:p>
    <w:p w14:paraId="4DB80630" w14:textId="77777777" w:rsidR="002B0A71" w:rsidRDefault="002B0A71" w:rsidP="00016408">
      <w:pPr>
        <w:tabs>
          <w:tab w:val="center" w:pos="5400"/>
        </w:tabs>
        <w:spacing w:after="0"/>
        <w:jc w:val="both"/>
        <w:rPr>
          <w:rFonts w:ascii="Times New Roman" w:hAnsi="Times New Roman" w:cs="Times New Roman"/>
          <w:sz w:val="24"/>
          <w:szCs w:val="24"/>
        </w:rPr>
      </w:pPr>
      <w:r w:rsidRPr="001A4083">
        <w:rPr>
          <w:rFonts w:ascii="Times New Roman" w:hAnsi="Times New Roman" w:cs="Times New Roman"/>
          <w:b/>
          <w:sz w:val="24"/>
          <w:szCs w:val="24"/>
        </w:rPr>
        <w:t>INSTALLATIONS</w:t>
      </w:r>
      <w:r>
        <w:rPr>
          <w:rFonts w:ascii="Times New Roman" w:hAnsi="Times New Roman" w:cs="Times New Roman"/>
          <w:sz w:val="24"/>
          <w:szCs w:val="24"/>
        </w:rPr>
        <w:t xml:space="preserve"> – the customers shall grant the company’s employees reasonable access for taking measurements and for installation.</w:t>
      </w:r>
    </w:p>
    <w:p w14:paraId="6D10B8FD" w14:textId="77777777" w:rsidR="00E143A6" w:rsidRDefault="00E143A6" w:rsidP="00016408">
      <w:pPr>
        <w:tabs>
          <w:tab w:val="center" w:pos="5400"/>
        </w:tabs>
        <w:spacing w:after="0"/>
        <w:jc w:val="both"/>
        <w:rPr>
          <w:rFonts w:ascii="Times New Roman" w:hAnsi="Times New Roman" w:cs="Times New Roman"/>
          <w:sz w:val="24"/>
          <w:szCs w:val="24"/>
        </w:rPr>
      </w:pPr>
    </w:p>
    <w:p w14:paraId="49175464" w14:textId="77777777" w:rsidR="00E143A6" w:rsidRDefault="00E143A6" w:rsidP="00016408">
      <w:pPr>
        <w:tabs>
          <w:tab w:val="center" w:pos="5400"/>
        </w:tabs>
        <w:spacing w:after="0"/>
        <w:jc w:val="both"/>
        <w:rPr>
          <w:rFonts w:ascii="Times New Roman" w:hAnsi="Times New Roman" w:cs="Times New Roman"/>
          <w:sz w:val="24"/>
          <w:szCs w:val="24"/>
        </w:rPr>
      </w:pPr>
    </w:p>
    <w:p w14:paraId="5F098CA0" w14:textId="77777777" w:rsidR="00E143A6" w:rsidRDefault="00E143A6" w:rsidP="00016408">
      <w:pPr>
        <w:tabs>
          <w:tab w:val="center" w:pos="5400"/>
        </w:tabs>
        <w:spacing w:after="0"/>
        <w:jc w:val="both"/>
        <w:rPr>
          <w:rFonts w:ascii="Times New Roman" w:hAnsi="Times New Roman" w:cs="Times New Roman"/>
          <w:sz w:val="24"/>
          <w:szCs w:val="24"/>
        </w:rPr>
      </w:pPr>
    </w:p>
    <w:p w14:paraId="124B9407" w14:textId="77777777" w:rsidR="00E143A6" w:rsidRDefault="00E143A6" w:rsidP="00016408">
      <w:pPr>
        <w:tabs>
          <w:tab w:val="center" w:pos="5400"/>
        </w:tabs>
        <w:spacing w:after="0"/>
        <w:jc w:val="both"/>
        <w:rPr>
          <w:rFonts w:ascii="Times New Roman" w:hAnsi="Times New Roman" w:cs="Times New Roman"/>
          <w:sz w:val="24"/>
          <w:szCs w:val="24"/>
        </w:rPr>
      </w:pPr>
    </w:p>
    <w:p w14:paraId="11ED858C" w14:textId="77777777" w:rsidR="00E143A6" w:rsidRDefault="00E143A6" w:rsidP="00016408">
      <w:pPr>
        <w:tabs>
          <w:tab w:val="center" w:pos="5400"/>
        </w:tabs>
        <w:spacing w:after="0"/>
        <w:jc w:val="both"/>
        <w:rPr>
          <w:rFonts w:ascii="Times New Roman" w:hAnsi="Times New Roman" w:cs="Times New Roman"/>
          <w:sz w:val="24"/>
          <w:szCs w:val="24"/>
        </w:rPr>
      </w:pPr>
    </w:p>
    <w:p w14:paraId="2278F9A7" w14:textId="77777777" w:rsidR="00E143A6" w:rsidRDefault="00E143A6" w:rsidP="00016408">
      <w:pPr>
        <w:tabs>
          <w:tab w:val="center" w:pos="5400"/>
        </w:tabs>
        <w:spacing w:after="0"/>
        <w:jc w:val="both"/>
        <w:rPr>
          <w:rFonts w:ascii="Times New Roman" w:hAnsi="Times New Roman" w:cs="Times New Roman"/>
          <w:sz w:val="24"/>
          <w:szCs w:val="24"/>
        </w:rPr>
      </w:pPr>
    </w:p>
    <w:p w14:paraId="27D24DCF" w14:textId="35839E09" w:rsidR="002B0A71" w:rsidRDefault="002B0A71" w:rsidP="00016408">
      <w:pPr>
        <w:tabs>
          <w:tab w:val="center" w:pos="5400"/>
        </w:tabs>
        <w:spacing w:after="0"/>
        <w:jc w:val="both"/>
        <w:rPr>
          <w:rFonts w:ascii="Times New Roman" w:hAnsi="Times New Roman" w:cs="Times New Roman"/>
          <w:sz w:val="24"/>
          <w:szCs w:val="24"/>
        </w:rPr>
      </w:pPr>
      <w:r>
        <w:rPr>
          <w:rFonts w:ascii="Times New Roman" w:hAnsi="Times New Roman" w:cs="Times New Roman"/>
          <w:sz w:val="24"/>
          <w:szCs w:val="24"/>
        </w:rPr>
        <w:t>The company will make good any damage to plaster, rendering or brickwork immediately surrounding windows or door, although we cannot guarantee specialist finishes nor completely avoid, damage to surrounding paintwork, wallpaper tiles etc.</w:t>
      </w:r>
      <w:r w:rsidR="00E143A6">
        <w:rPr>
          <w:rFonts w:ascii="Times New Roman" w:hAnsi="Times New Roman" w:cs="Times New Roman"/>
          <w:sz w:val="24"/>
          <w:szCs w:val="24"/>
        </w:rPr>
        <w:t xml:space="preserve"> The company accepts no liability if damage to decoration occurs,</w:t>
      </w:r>
    </w:p>
    <w:p w14:paraId="49FFC707" w14:textId="160E4FD1" w:rsidR="002B0A71" w:rsidRDefault="002B0A71" w:rsidP="00016408">
      <w:pPr>
        <w:tabs>
          <w:tab w:val="center" w:pos="5400"/>
        </w:tabs>
        <w:spacing w:after="0"/>
        <w:jc w:val="both"/>
        <w:rPr>
          <w:rFonts w:ascii="Times New Roman" w:hAnsi="Times New Roman" w:cs="Times New Roman"/>
          <w:sz w:val="24"/>
          <w:szCs w:val="24"/>
        </w:rPr>
      </w:pPr>
      <w:r>
        <w:rPr>
          <w:rFonts w:ascii="Times New Roman" w:hAnsi="Times New Roman" w:cs="Times New Roman"/>
          <w:sz w:val="24"/>
          <w:szCs w:val="24"/>
        </w:rPr>
        <w:t xml:space="preserve">The company accepts no </w:t>
      </w:r>
      <w:r w:rsidR="001A4083">
        <w:rPr>
          <w:rFonts w:ascii="Times New Roman" w:hAnsi="Times New Roman" w:cs="Times New Roman"/>
          <w:sz w:val="24"/>
          <w:szCs w:val="24"/>
        </w:rPr>
        <w:t>liability</w:t>
      </w:r>
      <w:r>
        <w:rPr>
          <w:rFonts w:ascii="Times New Roman" w:hAnsi="Times New Roman" w:cs="Times New Roman"/>
          <w:sz w:val="24"/>
          <w:szCs w:val="24"/>
        </w:rPr>
        <w:t xml:space="preserve"> for any structural defects at the property at which the </w:t>
      </w:r>
      <w:r w:rsidR="001A4083">
        <w:rPr>
          <w:rFonts w:ascii="Times New Roman" w:hAnsi="Times New Roman" w:cs="Times New Roman"/>
          <w:sz w:val="24"/>
          <w:szCs w:val="24"/>
        </w:rPr>
        <w:t>installations</w:t>
      </w:r>
      <w:r>
        <w:rPr>
          <w:rFonts w:ascii="Times New Roman" w:hAnsi="Times New Roman" w:cs="Times New Roman"/>
          <w:sz w:val="24"/>
          <w:szCs w:val="24"/>
        </w:rPr>
        <w:t xml:space="preserve"> are carried </w:t>
      </w:r>
      <w:r w:rsidR="001A4083">
        <w:rPr>
          <w:rFonts w:ascii="Times New Roman" w:hAnsi="Times New Roman" w:cs="Times New Roman"/>
          <w:sz w:val="24"/>
          <w:szCs w:val="24"/>
        </w:rPr>
        <w:t xml:space="preserve">out. </w:t>
      </w:r>
      <w:r>
        <w:rPr>
          <w:rFonts w:ascii="Times New Roman" w:hAnsi="Times New Roman" w:cs="Times New Roman"/>
          <w:sz w:val="24"/>
          <w:szCs w:val="24"/>
        </w:rPr>
        <w:t xml:space="preserve">The customer is responsible for the removal of any fixtures and fittings that would hinder installation. The company will not be held responsible for any defects or potential effects following installation of outsized panes fitted against the </w:t>
      </w:r>
      <w:proofErr w:type="gramStart"/>
      <w:r>
        <w:rPr>
          <w:rFonts w:ascii="Times New Roman" w:hAnsi="Times New Roman" w:cs="Times New Roman"/>
          <w:sz w:val="24"/>
          <w:szCs w:val="24"/>
        </w:rPr>
        <w:t>companies</w:t>
      </w:r>
      <w:proofErr w:type="gramEnd"/>
      <w:r>
        <w:rPr>
          <w:rFonts w:ascii="Times New Roman" w:hAnsi="Times New Roman" w:cs="Times New Roman"/>
          <w:sz w:val="24"/>
          <w:szCs w:val="24"/>
        </w:rPr>
        <w:t xml:space="preserve"> recommendations.</w:t>
      </w:r>
    </w:p>
    <w:p w14:paraId="748346A9" w14:textId="77777777" w:rsidR="002B0A71" w:rsidRDefault="002B0A71" w:rsidP="00016408">
      <w:pPr>
        <w:tabs>
          <w:tab w:val="center" w:pos="5400"/>
        </w:tabs>
        <w:spacing w:after="0"/>
        <w:jc w:val="both"/>
        <w:rPr>
          <w:rFonts w:ascii="Times New Roman" w:hAnsi="Times New Roman" w:cs="Times New Roman"/>
          <w:sz w:val="24"/>
          <w:szCs w:val="24"/>
        </w:rPr>
      </w:pPr>
    </w:p>
    <w:p w14:paraId="34E834DC" w14:textId="77777777" w:rsidR="001A4083" w:rsidRPr="001A4083" w:rsidRDefault="002B0A71" w:rsidP="001A4083">
      <w:pPr>
        <w:autoSpaceDE w:val="0"/>
        <w:autoSpaceDN w:val="0"/>
        <w:adjustRightInd w:val="0"/>
        <w:spacing w:after="0" w:line="240" w:lineRule="auto"/>
        <w:rPr>
          <w:rFonts w:ascii="TimesNewRoman" w:hAnsi="TimesNewRoman" w:cs="TimesNewRoman"/>
          <w:sz w:val="24"/>
          <w:szCs w:val="24"/>
          <w:lang w:val="en-GB"/>
        </w:rPr>
      </w:pPr>
      <w:r w:rsidRPr="001A4083">
        <w:rPr>
          <w:rFonts w:ascii="Times New Roman" w:hAnsi="Times New Roman" w:cs="Times New Roman"/>
          <w:b/>
          <w:sz w:val="24"/>
          <w:szCs w:val="24"/>
        </w:rPr>
        <w:t>GUARANTEES</w:t>
      </w:r>
      <w:r>
        <w:rPr>
          <w:rFonts w:ascii="Times New Roman" w:hAnsi="Times New Roman" w:cs="Times New Roman"/>
          <w:sz w:val="24"/>
          <w:szCs w:val="24"/>
        </w:rPr>
        <w:t xml:space="preserve"> –</w:t>
      </w:r>
      <w:r w:rsidR="001A4083">
        <w:rPr>
          <w:rFonts w:ascii="Times New Roman" w:hAnsi="Times New Roman" w:cs="Times New Roman"/>
          <w:sz w:val="24"/>
          <w:szCs w:val="24"/>
        </w:rPr>
        <w:t xml:space="preserve"> all the products we install come with the following manufacturers </w:t>
      </w:r>
      <w:proofErr w:type="gramStart"/>
      <w:r w:rsidR="001A4083">
        <w:rPr>
          <w:rFonts w:ascii="Times New Roman" w:hAnsi="Times New Roman" w:cs="Times New Roman"/>
          <w:sz w:val="24"/>
          <w:szCs w:val="24"/>
        </w:rPr>
        <w:t xml:space="preserve">guarantee,  </w:t>
      </w:r>
      <w:r w:rsidR="001A4083" w:rsidRPr="001A4083">
        <w:rPr>
          <w:rFonts w:ascii="TimesNewRoman" w:hAnsi="TimesNewRoman" w:cs="TimesNewRoman"/>
          <w:sz w:val="24"/>
          <w:szCs w:val="24"/>
          <w:lang w:val="en-GB"/>
        </w:rPr>
        <w:t>Profile</w:t>
      </w:r>
      <w:proofErr w:type="gramEnd"/>
      <w:r w:rsidR="001A4083" w:rsidRPr="001A4083">
        <w:rPr>
          <w:rFonts w:ascii="TimesNewRoman" w:hAnsi="TimesNewRoman" w:cs="TimesNewRoman"/>
          <w:sz w:val="24"/>
          <w:szCs w:val="24"/>
          <w:lang w:val="en-GB"/>
        </w:rPr>
        <w:t xml:space="preserve"> 22 - (all Colours) 10 Years</w:t>
      </w:r>
      <w:r w:rsidR="001A4083">
        <w:rPr>
          <w:rFonts w:ascii="TimesNewRoman" w:hAnsi="TimesNewRoman" w:cs="TimesNewRoman"/>
          <w:sz w:val="24"/>
          <w:szCs w:val="24"/>
          <w:lang w:val="en-GB"/>
        </w:rPr>
        <w:t xml:space="preserve">, </w:t>
      </w:r>
      <w:proofErr w:type="spellStart"/>
      <w:r w:rsidR="001A4083" w:rsidRPr="001A4083">
        <w:rPr>
          <w:rFonts w:ascii="TimesNewRoman" w:hAnsi="TimesNewRoman" w:cs="TimesNewRoman"/>
          <w:sz w:val="24"/>
          <w:szCs w:val="24"/>
          <w:lang w:val="en-GB"/>
        </w:rPr>
        <w:t>Maco</w:t>
      </w:r>
      <w:proofErr w:type="spellEnd"/>
      <w:r w:rsidR="001A4083" w:rsidRPr="001A4083">
        <w:rPr>
          <w:rFonts w:ascii="TimesNewRoman" w:hAnsi="TimesNewRoman" w:cs="TimesNewRoman"/>
          <w:sz w:val="24"/>
          <w:szCs w:val="24"/>
          <w:lang w:val="en-GB"/>
        </w:rPr>
        <w:t xml:space="preserve"> Shoot bolts - 10 Years</w:t>
      </w:r>
      <w:r w:rsidR="001A4083">
        <w:rPr>
          <w:rFonts w:ascii="TimesNewRoman" w:hAnsi="TimesNewRoman" w:cs="TimesNewRoman"/>
          <w:sz w:val="24"/>
          <w:szCs w:val="24"/>
          <w:lang w:val="en-GB"/>
        </w:rPr>
        <w:t xml:space="preserve">, </w:t>
      </w:r>
      <w:proofErr w:type="spellStart"/>
      <w:r w:rsidR="001A4083" w:rsidRPr="001A4083">
        <w:rPr>
          <w:rFonts w:ascii="TimesNewRoman" w:hAnsi="TimesNewRoman" w:cs="TimesNewRoman"/>
          <w:sz w:val="24"/>
          <w:szCs w:val="24"/>
          <w:lang w:val="en-GB"/>
        </w:rPr>
        <w:t>Securistyle</w:t>
      </w:r>
      <w:proofErr w:type="spellEnd"/>
      <w:r w:rsidR="001A4083" w:rsidRPr="001A4083">
        <w:rPr>
          <w:rFonts w:ascii="TimesNewRoman" w:hAnsi="TimesNewRoman" w:cs="TimesNewRoman"/>
          <w:sz w:val="24"/>
          <w:szCs w:val="24"/>
          <w:lang w:val="en-GB"/>
        </w:rPr>
        <w:t xml:space="preserve"> Hardware - 10 Years</w:t>
      </w:r>
      <w:r w:rsidR="001A4083">
        <w:rPr>
          <w:rFonts w:ascii="TimesNewRoman" w:hAnsi="TimesNewRoman" w:cs="TimesNewRoman"/>
          <w:sz w:val="24"/>
          <w:szCs w:val="24"/>
          <w:lang w:val="en-GB"/>
        </w:rPr>
        <w:t xml:space="preserve">, </w:t>
      </w:r>
      <w:r w:rsidR="001A4083" w:rsidRPr="001A4083">
        <w:rPr>
          <w:rFonts w:ascii="TimesNewRoman" w:hAnsi="TimesNewRoman" w:cs="TimesNewRoman"/>
          <w:sz w:val="24"/>
          <w:szCs w:val="24"/>
          <w:lang w:val="en-GB"/>
        </w:rPr>
        <w:t>Cotswold Hinges - 10 Years</w:t>
      </w:r>
      <w:r w:rsidR="001A4083">
        <w:rPr>
          <w:rFonts w:ascii="TimesNewRoman" w:hAnsi="TimesNewRoman" w:cs="TimesNewRoman"/>
          <w:sz w:val="24"/>
          <w:szCs w:val="24"/>
          <w:lang w:val="en-GB"/>
        </w:rPr>
        <w:t xml:space="preserve">, </w:t>
      </w:r>
      <w:r w:rsidR="001A4083" w:rsidRPr="001A4083">
        <w:rPr>
          <w:rFonts w:ascii="TimesNewRoman" w:hAnsi="TimesNewRoman" w:cs="TimesNewRoman"/>
          <w:sz w:val="24"/>
          <w:szCs w:val="24"/>
          <w:lang w:val="en-GB"/>
        </w:rPr>
        <w:t>Profile 22 Door Locks - 10 Years</w:t>
      </w:r>
      <w:r w:rsidR="001A4083">
        <w:rPr>
          <w:rFonts w:ascii="TimesNewRoman" w:hAnsi="TimesNewRoman" w:cs="TimesNewRoman"/>
          <w:sz w:val="24"/>
          <w:szCs w:val="24"/>
          <w:lang w:val="en-GB"/>
        </w:rPr>
        <w:t xml:space="preserve">, </w:t>
      </w:r>
      <w:r w:rsidR="001A4083" w:rsidRPr="001A4083">
        <w:rPr>
          <w:rFonts w:ascii="TimesNewRoman" w:hAnsi="TimesNewRoman" w:cs="TimesNewRoman"/>
          <w:sz w:val="24"/>
          <w:szCs w:val="24"/>
          <w:lang w:val="en-GB"/>
        </w:rPr>
        <w:t>Winlock Window Handles - 10 Years</w:t>
      </w:r>
      <w:r w:rsidR="001A4083">
        <w:rPr>
          <w:rFonts w:ascii="TimesNewRoman" w:hAnsi="TimesNewRoman" w:cs="TimesNewRoman"/>
          <w:sz w:val="24"/>
          <w:szCs w:val="24"/>
          <w:lang w:val="en-GB"/>
        </w:rPr>
        <w:t xml:space="preserve">, </w:t>
      </w:r>
      <w:r w:rsidR="001A4083" w:rsidRPr="001A4083">
        <w:rPr>
          <w:rFonts w:ascii="TimesNewRoman" w:hAnsi="TimesNewRoman" w:cs="TimesNewRoman"/>
          <w:sz w:val="24"/>
          <w:szCs w:val="24"/>
          <w:lang w:val="en-GB"/>
        </w:rPr>
        <w:t>Manufacturing - 10 Years</w:t>
      </w:r>
      <w:r w:rsidR="001A4083">
        <w:rPr>
          <w:rFonts w:ascii="TimesNewRoman" w:hAnsi="TimesNewRoman" w:cs="TimesNewRoman"/>
          <w:sz w:val="24"/>
          <w:szCs w:val="24"/>
          <w:lang w:val="en-GB"/>
        </w:rPr>
        <w:t xml:space="preserve">, </w:t>
      </w:r>
    </w:p>
    <w:p w14:paraId="4B40A0EE" w14:textId="77777777" w:rsidR="002B0A71" w:rsidRDefault="001A4083" w:rsidP="001A4083">
      <w:pPr>
        <w:autoSpaceDE w:val="0"/>
        <w:autoSpaceDN w:val="0"/>
        <w:adjustRightInd w:val="0"/>
        <w:spacing w:after="0" w:line="240" w:lineRule="auto"/>
        <w:rPr>
          <w:rFonts w:ascii="TimesNewRoman" w:hAnsi="TimesNewRoman" w:cs="TimesNewRoman"/>
          <w:sz w:val="24"/>
          <w:szCs w:val="24"/>
          <w:lang w:val="en-GB"/>
        </w:rPr>
      </w:pPr>
      <w:r w:rsidRPr="001A4083">
        <w:rPr>
          <w:rFonts w:ascii="TimesNewRoman" w:hAnsi="TimesNewRoman" w:cs="TimesNewRoman"/>
          <w:sz w:val="24"/>
          <w:szCs w:val="24"/>
          <w:lang w:val="en-GB"/>
        </w:rPr>
        <w:t>Composite Doors - 10 Years</w:t>
      </w:r>
      <w:r>
        <w:rPr>
          <w:rFonts w:ascii="TimesNewRoman" w:hAnsi="TimesNewRoman" w:cs="TimesNewRoman"/>
          <w:sz w:val="24"/>
          <w:szCs w:val="24"/>
          <w:lang w:val="en-GB"/>
        </w:rPr>
        <w:t xml:space="preserve">, </w:t>
      </w:r>
      <w:r w:rsidRPr="001A4083">
        <w:rPr>
          <w:rFonts w:ascii="TimesNewRoman" w:hAnsi="TimesNewRoman" w:cs="TimesNewRoman"/>
          <w:sz w:val="24"/>
          <w:szCs w:val="24"/>
          <w:lang w:val="en-GB"/>
        </w:rPr>
        <w:t>Sealed Units - 10 Years</w:t>
      </w:r>
      <w:r>
        <w:rPr>
          <w:rFonts w:ascii="TimesNewRoman" w:hAnsi="TimesNewRoman" w:cs="TimesNewRoman"/>
          <w:sz w:val="24"/>
          <w:szCs w:val="24"/>
          <w:lang w:val="en-GB"/>
        </w:rPr>
        <w:t xml:space="preserve">. </w:t>
      </w:r>
    </w:p>
    <w:p w14:paraId="096AAF78" w14:textId="77777777" w:rsidR="001A4083" w:rsidRDefault="001A4083" w:rsidP="001A4083">
      <w:pPr>
        <w:autoSpaceDE w:val="0"/>
        <w:autoSpaceDN w:val="0"/>
        <w:adjustRightInd w:val="0"/>
        <w:spacing w:after="0" w:line="240" w:lineRule="auto"/>
        <w:rPr>
          <w:rFonts w:ascii="TimesNewRoman" w:hAnsi="TimesNewRoman" w:cs="TimesNewRoman"/>
          <w:sz w:val="24"/>
          <w:szCs w:val="24"/>
          <w:lang w:val="en-GB"/>
        </w:rPr>
      </w:pPr>
      <w:r>
        <w:rPr>
          <w:rFonts w:ascii="TimesNewRoman" w:hAnsi="TimesNewRoman" w:cs="TimesNewRoman"/>
          <w:sz w:val="24"/>
          <w:szCs w:val="24"/>
          <w:lang w:val="en-GB"/>
        </w:rPr>
        <w:t xml:space="preserve">This guarantee is void where any repairs are carried out by non-qualified or company accredited personal. </w:t>
      </w:r>
    </w:p>
    <w:p w14:paraId="5CDA3C60" w14:textId="77777777" w:rsidR="001A4083" w:rsidRPr="001A4083" w:rsidRDefault="001A4083" w:rsidP="001A4083">
      <w:pPr>
        <w:autoSpaceDE w:val="0"/>
        <w:autoSpaceDN w:val="0"/>
        <w:adjustRightInd w:val="0"/>
        <w:spacing w:after="0" w:line="240" w:lineRule="auto"/>
        <w:rPr>
          <w:rFonts w:ascii="Times New Roman" w:hAnsi="Times New Roman" w:cs="Times New Roman"/>
          <w:sz w:val="24"/>
          <w:szCs w:val="24"/>
        </w:rPr>
      </w:pPr>
    </w:p>
    <w:p w14:paraId="3B4B080A" w14:textId="77777777" w:rsidR="00016408" w:rsidRPr="001A4083" w:rsidRDefault="00016408" w:rsidP="00016408">
      <w:pPr>
        <w:tabs>
          <w:tab w:val="center" w:pos="5400"/>
        </w:tabs>
        <w:spacing w:after="0"/>
        <w:jc w:val="both"/>
        <w:rPr>
          <w:sz w:val="24"/>
          <w:szCs w:val="24"/>
        </w:rPr>
      </w:pPr>
    </w:p>
    <w:p w14:paraId="48804751" w14:textId="77777777" w:rsidR="002A64EF" w:rsidRDefault="002A64EF" w:rsidP="00016408">
      <w:pPr>
        <w:tabs>
          <w:tab w:val="center" w:pos="5400"/>
        </w:tabs>
        <w:spacing w:after="0"/>
        <w:jc w:val="both"/>
        <w:rPr>
          <w:sz w:val="40"/>
          <w:szCs w:val="40"/>
        </w:rPr>
      </w:pPr>
    </w:p>
    <w:p w14:paraId="7C3CC68A" w14:textId="77777777" w:rsidR="00804F97" w:rsidRPr="00FE1A3E" w:rsidRDefault="00804F97" w:rsidP="00804F97">
      <w:pPr>
        <w:tabs>
          <w:tab w:val="center" w:pos="5400"/>
        </w:tabs>
        <w:spacing w:after="0"/>
        <w:jc w:val="both"/>
        <w:rPr>
          <w:rFonts w:ascii="Times New Roman" w:hAnsi="Times New Roman" w:cs="Times New Roman"/>
          <w:sz w:val="24"/>
          <w:szCs w:val="24"/>
        </w:rPr>
      </w:pPr>
    </w:p>
    <w:p w14:paraId="42998D5A" w14:textId="77777777" w:rsidR="006A0669" w:rsidRDefault="006A0669" w:rsidP="006A0669">
      <w:pPr>
        <w:spacing w:after="0"/>
      </w:pPr>
    </w:p>
    <w:p w14:paraId="17D07ADB" w14:textId="77777777" w:rsidR="006A0669" w:rsidRDefault="006A0669" w:rsidP="006A0669">
      <w:pPr>
        <w:spacing w:after="0"/>
      </w:pPr>
    </w:p>
    <w:p w14:paraId="3405F023" w14:textId="77777777" w:rsidR="00E05CF8" w:rsidRPr="00246B24" w:rsidRDefault="00EF71DD" w:rsidP="00246B24">
      <w:pPr>
        <w:pStyle w:val="NoSpacing"/>
        <w:jc w:val="center"/>
        <w:rPr>
          <w:rFonts w:ascii="Times New Roman" w:hAnsi="Times New Roman" w:cs="Times New Roman"/>
          <w:sz w:val="16"/>
          <w:szCs w:val="16"/>
        </w:rPr>
      </w:pPr>
      <w:proofErr w:type="spellStart"/>
      <w:r w:rsidRPr="00246B24">
        <w:rPr>
          <w:rFonts w:ascii="Times New Roman" w:hAnsi="Times New Roman" w:cs="Times New Roman"/>
          <w:sz w:val="16"/>
          <w:szCs w:val="16"/>
        </w:rPr>
        <w:t>Colne</w:t>
      </w:r>
      <w:proofErr w:type="spellEnd"/>
      <w:r w:rsidRPr="00246B24">
        <w:rPr>
          <w:rFonts w:ascii="Times New Roman" w:hAnsi="Times New Roman" w:cs="Times New Roman"/>
          <w:sz w:val="16"/>
          <w:szCs w:val="16"/>
        </w:rPr>
        <w:t xml:space="preserve"> Glass and Glazing</w:t>
      </w:r>
    </w:p>
    <w:p w14:paraId="62DA3A9E" w14:textId="77777777" w:rsidR="00EF71DD" w:rsidRPr="00246B24" w:rsidRDefault="00EF71DD" w:rsidP="00246B24">
      <w:pPr>
        <w:pStyle w:val="NoSpacing"/>
        <w:jc w:val="center"/>
        <w:rPr>
          <w:rFonts w:ascii="Times New Roman" w:eastAsia="Batang" w:hAnsi="Times New Roman" w:cs="Times New Roman"/>
          <w:sz w:val="16"/>
          <w:szCs w:val="16"/>
        </w:rPr>
      </w:pPr>
      <w:r w:rsidRPr="00246B24">
        <w:rPr>
          <w:rFonts w:ascii="Times New Roman" w:eastAsia="Batang" w:hAnsi="Times New Roman" w:cs="Times New Roman"/>
          <w:sz w:val="16"/>
          <w:szCs w:val="16"/>
        </w:rPr>
        <w:t xml:space="preserve">103 </w:t>
      </w:r>
      <w:proofErr w:type="spellStart"/>
      <w:r w:rsidRPr="00246B24">
        <w:rPr>
          <w:rFonts w:ascii="Times New Roman" w:eastAsia="Batang" w:hAnsi="Times New Roman" w:cs="Times New Roman"/>
          <w:sz w:val="16"/>
          <w:szCs w:val="16"/>
        </w:rPr>
        <w:t>Langroyd</w:t>
      </w:r>
      <w:proofErr w:type="spellEnd"/>
      <w:r w:rsidRPr="00246B24">
        <w:rPr>
          <w:rFonts w:ascii="Times New Roman" w:eastAsia="Batang" w:hAnsi="Times New Roman" w:cs="Times New Roman"/>
          <w:sz w:val="16"/>
          <w:szCs w:val="16"/>
        </w:rPr>
        <w:t xml:space="preserve"> Road, </w:t>
      </w:r>
      <w:proofErr w:type="spellStart"/>
      <w:r w:rsidRPr="00246B24">
        <w:rPr>
          <w:rFonts w:ascii="Times New Roman" w:eastAsia="Batang" w:hAnsi="Times New Roman" w:cs="Times New Roman"/>
          <w:sz w:val="16"/>
          <w:szCs w:val="16"/>
        </w:rPr>
        <w:t>Colne</w:t>
      </w:r>
      <w:proofErr w:type="spellEnd"/>
      <w:r w:rsidRPr="00246B24">
        <w:rPr>
          <w:rFonts w:ascii="Times New Roman" w:eastAsia="Batang" w:hAnsi="Times New Roman" w:cs="Times New Roman"/>
          <w:sz w:val="16"/>
          <w:szCs w:val="16"/>
        </w:rPr>
        <w:t>, Lancashire, BB8 9EJ</w:t>
      </w:r>
    </w:p>
    <w:p w14:paraId="6907994F" w14:textId="77777777" w:rsidR="00EF71DD" w:rsidRPr="00246B24" w:rsidRDefault="00EF71DD" w:rsidP="00246B24">
      <w:pPr>
        <w:pStyle w:val="NoSpacing"/>
        <w:jc w:val="center"/>
        <w:rPr>
          <w:rFonts w:ascii="Times New Roman" w:eastAsia="Batang" w:hAnsi="Times New Roman" w:cs="Times New Roman"/>
          <w:sz w:val="16"/>
          <w:szCs w:val="16"/>
        </w:rPr>
      </w:pPr>
      <w:r w:rsidRPr="00246B24">
        <w:rPr>
          <w:rFonts w:ascii="Times New Roman" w:eastAsia="Batang" w:hAnsi="Times New Roman" w:cs="Times New Roman"/>
          <w:sz w:val="16"/>
          <w:szCs w:val="16"/>
        </w:rPr>
        <w:t xml:space="preserve">Tel/Fax 01282 </w:t>
      </w:r>
      <w:proofErr w:type="gramStart"/>
      <w:r w:rsidRPr="00246B24">
        <w:rPr>
          <w:rFonts w:ascii="Times New Roman" w:eastAsia="Batang" w:hAnsi="Times New Roman" w:cs="Times New Roman"/>
          <w:sz w:val="16"/>
          <w:szCs w:val="16"/>
        </w:rPr>
        <w:t>707439  Mobile</w:t>
      </w:r>
      <w:proofErr w:type="gramEnd"/>
      <w:r w:rsidRPr="00246B24">
        <w:rPr>
          <w:rFonts w:ascii="Times New Roman" w:eastAsia="Batang" w:hAnsi="Times New Roman" w:cs="Times New Roman"/>
          <w:sz w:val="16"/>
          <w:szCs w:val="16"/>
        </w:rPr>
        <w:t xml:space="preserve"> 07843301729 Email colneglass.glazing@ntlworld.com</w:t>
      </w:r>
    </w:p>
    <w:p w14:paraId="63916AB3" w14:textId="77777777" w:rsidR="00EF71DD" w:rsidRPr="00246B24" w:rsidRDefault="00423957" w:rsidP="00246B24">
      <w:pPr>
        <w:pStyle w:val="NoSpacing"/>
        <w:jc w:val="center"/>
        <w:rPr>
          <w:rFonts w:ascii="Times New Roman" w:eastAsia="Batang" w:hAnsi="Times New Roman" w:cs="Times New Roman"/>
          <w:sz w:val="16"/>
          <w:szCs w:val="16"/>
        </w:rPr>
      </w:pPr>
      <w:hyperlink r:id="rId13" w:history="1">
        <w:r w:rsidR="00EF71DD" w:rsidRPr="00246B24">
          <w:rPr>
            <w:rStyle w:val="Hyperlink"/>
            <w:rFonts w:ascii="Times New Roman" w:eastAsia="Batang" w:hAnsi="Times New Roman" w:cs="Times New Roman"/>
            <w:sz w:val="16"/>
            <w:szCs w:val="16"/>
          </w:rPr>
          <w:t>www.colneglassandglazing.co.uk</w:t>
        </w:r>
      </w:hyperlink>
    </w:p>
    <w:p w14:paraId="5CB750A8" w14:textId="77777777" w:rsidR="00EF71DD" w:rsidRPr="00246B24" w:rsidRDefault="00EF71DD" w:rsidP="00246B24">
      <w:pPr>
        <w:pStyle w:val="NoSpacing"/>
        <w:jc w:val="center"/>
        <w:rPr>
          <w:rFonts w:ascii="Times New Roman" w:eastAsia="Batang" w:hAnsi="Times New Roman" w:cs="Times New Roman"/>
          <w:sz w:val="16"/>
          <w:szCs w:val="16"/>
        </w:rPr>
      </w:pPr>
      <w:r w:rsidRPr="00246B24">
        <w:rPr>
          <w:rFonts w:ascii="Times New Roman" w:eastAsia="Batang" w:hAnsi="Times New Roman" w:cs="Times New Roman"/>
          <w:sz w:val="16"/>
          <w:szCs w:val="16"/>
        </w:rPr>
        <w:t>Vat No – 902 3595 38</w:t>
      </w:r>
    </w:p>
    <w:p w14:paraId="7F9E31FE" w14:textId="77777777" w:rsidR="00E05CF8" w:rsidRPr="00246B24" w:rsidRDefault="00204FE6" w:rsidP="00246B24">
      <w:pPr>
        <w:pStyle w:val="NoSpacing"/>
        <w:jc w:val="center"/>
        <w:rPr>
          <w:rFonts w:ascii="Batang" w:eastAsia="Batang" w:hAnsi="Batang"/>
          <w:sz w:val="16"/>
          <w:szCs w:val="16"/>
        </w:rPr>
      </w:pPr>
      <w:r w:rsidRPr="00246B24">
        <w:rPr>
          <w:rFonts w:ascii="Batang" w:eastAsia="Batang" w:hAnsi="Batang"/>
          <w:sz w:val="16"/>
          <w:szCs w:val="16"/>
        </w:rPr>
        <w:br/>
      </w:r>
    </w:p>
    <w:sectPr w:rsidR="00E05CF8" w:rsidRPr="00246B24" w:rsidSect="00A569C8">
      <w:headerReference w:type="default" r:id="rId14"/>
      <w:headerReference w:type="first" r:id="rId15"/>
      <w:footerReference w:type="first" r:id="rId16"/>
      <w:pgSz w:w="11906" w:h="16838" w:code="9"/>
      <w:pgMar w:top="1440" w:right="1440" w:bottom="1440" w:left="1440" w:header="567" w:footer="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48EDF" w14:textId="77777777" w:rsidR="00423957" w:rsidRDefault="00423957">
      <w:r>
        <w:separator/>
      </w:r>
    </w:p>
    <w:p w14:paraId="4399E4AB" w14:textId="77777777" w:rsidR="00423957" w:rsidRDefault="00423957"/>
    <w:p w14:paraId="01E63DEE" w14:textId="77777777" w:rsidR="00423957" w:rsidRDefault="00423957"/>
    <w:p w14:paraId="78E283B6" w14:textId="77777777" w:rsidR="00423957" w:rsidRDefault="00423957"/>
    <w:p w14:paraId="24E3DC6D" w14:textId="77777777" w:rsidR="00423957" w:rsidRDefault="00423957"/>
    <w:p w14:paraId="548BFD04" w14:textId="77777777" w:rsidR="00423957" w:rsidRDefault="00423957"/>
    <w:p w14:paraId="19765DDE" w14:textId="77777777" w:rsidR="00423957" w:rsidRDefault="00423957"/>
    <w:p w14:paraId="6CFBD833" w14:textId="77777777" w:rsidR="00423957" w:rsidRDefault="00423957"/>
    <w:p w14:paraId="14A21278" w14:textId="77777777" w:rsidR="00423957" w:rsidRDefault="00423957"/>
  </w:endnote>
  <w:endnote w:type="continuationSeparator" w:id="0">
    <w:p w14:paraId="4B2F3F6B" w14:textId="77777777" w:rsidR="00423957" w:rsidRDefault="00423957">
      <w:r>
        <w:continuationSeparator/>
      </w:r>
    </w:p>
    <w:p w14:paraId="6EA0CB41" w14:textId="77777777" w:rsidR="00423957" w:rsidRDefault="00423957"/>
    <w:p w14:paraId="29A25F38" w14:textId="77777777" w:rsidR="00423957" w:rsidRDefault="00423957"/>
    <w:p w14:paraId="552BC2AE" w14:textId="77777777" w:rsidR="00423957" w:rsidRDefault="00423957"/>
    <w:p w14:paraId="0AD8772A" w14:textId="77777777" w:rsidR="00423957" w:rsidRDefault="00423957"/>
    <w:p w14:paraId="2D603397" w14:textId="77777777" w:rsidR="00423957" w:rsidRDefault="00423957"/>
    <w:p w14:paraId="5EA7FD92" w14:textId="77777777" w:rsidR="00423957" w:rsidRDefault="00423957"/>
    <w:p w14:paraId="6DB7C272" w14:textId="77777777" w:rsidR="00423957" w:rsidRDefault="00423957"/>
    <w:p w14:paraId="3DAB8BA5" w14:textId="77777777" w:rsidR="00423957" w:rsidRDefault="004239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DejaVu Sans Mono">
    <w:panose1 w:val="020B0609030804020204"/>
    <w:charset w:val="00"/>
    <w:family w:val="modern"/>
    <w:pitch w:val="fixed"/>
    <w:sig w:usb0="E60026FF" w:usb1="D200F9FB" w:usb2="02000028" w:usb3="00000000" w:csb0="000001DF" w:csb1="00000000"/>
  </w:font>
  <w:font w:name="Andalus">
    <w:altName w:val="Arial"/>
    <w:charset w:val="00"/>
    <w:family w:val="roman"/>
    <w:pitch w:val="variable"/>
    <w:sig w:usb0="00002003" w:usb1="80000000" w:usb2="00000008" w:usb3="00000000" w:csb0="0000004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29A5E" w14:textId="77777777" w:rsidR="000C496A" w:rsidRDefault="000C496A">
    <w:pPr>
      <w:jc w:val="center"/>
      <w:rPr>
        <w:sz w:val="20"/>
      </w:rPr>
    </w:pPr>
    <w:r>
      <w:rPr>
        <w:sz w:val="20"/>
        <w14:numForm w14:val="oldStyle"/>
      </w:rPr>
      <w:fldChar w:fldCharType="begin"/>
    </w:r>
    <w:r>
      <w:rPr>
        <w:sz w:val="20"/>
        <w14:numForm w14:val="oldStyle"/>
      </w:rPr>
      <w:instrText xml:space="preserve"> PAGE   \* MERGEFORMAT </w:instrText>
    </w:r>
    <w:r>
      <w:rPr>
        <w:sz w:val="20"/>
        <w14:numForm w14:val="oldStyle"/>
      </w:rPr>
      <w:fldChar w:fldCharType="separate"/>
    </w:r>
    <w:r>
      <w:rPr>
        <w:noProof/>
        <w:sz w:val="20"/>
        <w14:numForm w14:val="oldStyle"/>
      </w:rPr>
      <w:t>1</w:t>
    </w:r>
    <w:r>
      <w:rPr>
        <w:noProof/>
        <w:sz w:val="20"/>
        <w14:numForm w14:val="oldStyle"/>
      </w:rPr>
      <w:fldChar w:fldCharType="end"/>
    </w:r>
  </w:p>
  <w:p w14:paraId="3738F4DF" w14:textId="77777777" w:rsidR="000C496A" w:rsidRDefault="000C496A">
    <w:pPr>
      <w:pStyle w:val="Footer"/>
    </w:pPr>
    <w:r>
      <w:rPr>
        <w:noProof/>
        <w:sz w:val="20"/>
        <w:lang w:val="en-GB" w:eastAsia="en-GB"/>
      </w:rPr>
      <mc:AlternateContent>
        <mc:Choice Requires="wps">
          <w:drawing>
            <wp:anchor distT="0" distB="0" distL="114300" distR="114300" simplePos="0" relativeHeight="251662336" behindDoc="0" locked="0" layoutInCell="1" allowOverlap="1" wp14:anchorId="586C12D0" wp14:editId="451A8CA1">
              <wp:simplePos x="0" y="0"/>
              <wp:positionH relativeFrom="margin">
                <wp:align>center</wp:align>
              </wp:positionH>
              <wp:positionV relativeFrom="bottomMargin">
                <wp:align>top</wp:align>
              </wp:positionV>
              <wp:extent cx="6400800" cy="0"/>
              <wp:effectExtent l="0" t="0" r="0" b="19050"/>
              <wp:wrapNone/>
              <wp:docPr id="11" name="Straight Connector 1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2383078C" id="Straight Connector 11" o:spid="_x0000_s1026" style="position:absolute;z-index:251662336;visibility:visible;mso-wrap-style:square;mso-width-percent:1000;mso-wrap-distance-left:9pt;mso-wrap-distance-top:0;mso-wrap-distance-right:9pt;mso-wrap-distance-bottom:0;mso-position-horizontal:center;mso-position-horizontal-relative:margin;mso-position-vertical:top;mso-position-vertical-relative:bottom-margin-area;mso-width-percent:100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" strokecolor="#6f6f74 [3204]">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505DD" w14:textId="77777777" w:rsidR="00423957" w:rsidRDefault="00423957">
      <w:r>
        <w:separator/>
      </w:r>
    </w:p>
    <w:p w14:paraId="400EBA70" w14:textId="77777777" w:rsidR="00423957" w:rsidRDefault="00423957"/>
    <w:p w14:paraId="10133BA6" w14:textId="77777777" w:rsidR="00423957" w:rsidRDefault="00423957"/>
    <w:p w14:paraId="4CE4046E" w14:textId="77777777" w:rsidR="00423957" w:rsidRDefault="00423957"/>
    <w:p w14:paraId="628AC17B" w14:textId="77777777" w:rsidR="00423957" w:rsidRDefault="00423957"/>
    <w:p w14:paraId="002D7D81" w14:textId="77777777" w:rsidR="00423957" w:rsidRDefault="00423957"/>
    <w:p w14:paraId="6C346DF7" w14:textId="77777777" w:rsidR="00423957" w:rsidRDefault="00423957"/>
    <w:p w14:paraId="326B8E19" w14:textId="77777777" w:rsidR="00423957" w:rsidRDefault="00423957"/>
    <w:p w14:paraId="63373690" w14:textId="77777777" w:rsidR="00423957" w:rsidRDefault="00423957"/>
  </w:footnote>
  <w:footnote w:type="continuationSeparator" w:id="0">
    <w:p w14:paraId="07EED106" w14:textId="77777777" w:rsidR="00423957" w:rsidRDefault="00423957">
      <w:r>
        <w:continuationSeparator/>
      </w:r>
    </w:p>
    <w:p w14:paraId="6FD57AE4" w14:textId="77777777" w:rsidR="00423957" w:rsidRDefault="00423957"/>
    <w:p w14:paraId="6BD86101" w14:textId="77777777" w:rsidR="00423957" w:rsidRDefault="00423957"/>
    <w:p w14:paraId="670E5E05" w14:textId="77777777" w:rsidR="00423957" w:rsidRDefault="00423957"/>
    <w:p w14:paraId="2D39CCFE" w14:textId="77777777" w:rsidR="00423957" w:rsidRDefault="00423957"/>
    <w:p w14:paraId="1D7A0AAF" w14:textId="77777777" w:rsidR="00423957" w:rsidRDefault="00423957"/>
    <w:p w14:paraId="6DF8B051" w14:textId="77777777" w:rsidR="00423957" w:rsidRDefault="00423957"/>
    <w:p w14:paraId="7890FDF8" w14:textId="77777777" w:rsidR="00423957" w:rsidRDefault="00423957"/>
    <w:p w14:paraId="6D6C1EAF" w14:textId="77777777" w:rsidR="00423957" w:rsidRDefault="004239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92778" w14:textId="77777777" w:rsidR="00E05CF8" w:rsidRDefault="00204FE6">
    <w:pPr>
      <w:pStyle w:val="Header"/>
    </w:pPr>
    <w:r>
      <w:rPr>
        <w:noProof/>
        <w:lang w:val="en-GB" w:eastAsia="en-GB"/>
      </w:rPr>
      <mc:AlternateContent>
        <mc:Choice Requires="wps">
          <w:drawing>
            <wp:anchor distT="0" distB="0" distL="114300" distR="114300" simplePos="0" relativeHeight="251660288" behindDoc="0" locked="0" layoutInCell="0" allowOverlap="0" wp14:anchorId="27C3AA88" wp14:editId="1871EA71">
              <wp:simplePos x="0" y="0"/>
              <wp:positionH relativeFrom="margin">
                <wp:align>center</wp:align>
              </wp:positionH>
              <mc:AlternateContent>
                <mc:Choice Requires="wp14">
                  <wp:positionV relativeFrom="margin">
                    <wp14:pctPosVOffset>7000</wp14:pctPosVOffset>
                  </wp:positionV>
                </mc:Choice>
                <mc:Fallback>
                  <wp:positionV relativeFrom="page">
                    <wp:posOffset>1534795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42057AC7"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77813" w14:textId="77777777" w:rsidR="000C496A" w:rsidRDefault="000C496A">
    <w:pPr>
      <w:pStyle w:val="Header"/>
    </w:pPr>
    <w:r>
      <w:rPr>
        <w:noProof/>
        <w:lang w:val="en-GB" w:eastAsia="en-GB"/>
      </w:rPr>
      <mc:AlternateContent>
        <mc:Choice Requires="wps">
          <w:drawing>
            <wp:anchor distT="0" distB="457200" distL="114300" distR="114300" simplePos="0" relativeHeight="251664384" behindDoc="0" locked="0" layoutInCell="1" allowOverlap="1" wp14:anchorId="653BAC04" wp14:editId="3D4313C8">
              <wp:simplePos x="0" y="0"/>
              <wp:positionH relativeFrom="margin">
                <wp:align>center</wp:align>
              </wp:positionH>
              <wp:positionV relativeFrom="margin">
                <wp:align>top</wp:align>
              </wp:positionV>
              <wp:extent cx="5943600" cy="575945"/>
              <wp:effectExtent l="0" t="0" r="0" b="0"/>
              <wp:wrapTopAndBottom/>
              <wp:docPr id="14" name="Rectangle 14"/>
              <wp:cNvGraphicFramePr/>
              <a:graphic xmlns:a="http://schemas.openxmlformats.org/drawingml/2006/main">
                <a:graphicData uri="http://schemas.microsoft.com/office/word/2010/wordprocessingShape">
                  <wps:wsp>
                    <wps:cNvSpPr/>
                    <wps:spPr>
                      <a:xfrm>
                        <a:off x="0" y="0"/>
                        <a:ext cx="59436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B620F065E9CE44299557D2C5BF337636"/>
                            </w:placeholder>
                            <w:dataBinding w:prefixMappings="xmlns:ns0='http://schemas.microsoft.com/office/2006/coverPageProps'" w:xpath="/ns0:CoverPageProperties[1]/ns0:PublishDate[1]" w:storeItemID="{55AF091B-3C7A-41E3-B477-F2FDAA23CFDA}"/>
                            <w:date w:fullDate="2011-10-14T00:00:00Z">
                              <w:dateFormat w:val="M/d/yyyy"/>
                              <w:lid w:val="en-US"/>
                              <w:storeMappedDataAs w:val="dateTime"/>
                              <w:calendar w:val="gregorian"/>
                            </w:date>
                          </w:sdtPr>
                          <w:sdtEndPr/>
                          <w:sdtContent>
                            <w:p w14:paraId="0DD6B223" w14:textId="77777777" w:rsidR="000C496A" w:rsidRDefault="000C496A">
                              <w:pPr>
                                <w:spacing w:after="160" w:line="264" w:lineRule="auto"/>
                                <w:jc w:val="center"/>
                                <w:rPr>
                                  <w:b/>
                                  <w:bCs/>
                                  <w:color w:val="46464A" w:themeColor="text2"/>
                                </w:rPr>
                              </w:pPr>
                              <w:r>
                                <w:rPr>
                                  <w:b/>
                                  <w:bCs/>
                                  <w:color w:val="46464A" w:themeColor="text2"/>
                                </w:rPr>
                                <w:t>10/14/2011</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w14:anchorId="653BAC04" id="Rectangle 14" o:spid="_x0000_s1027" style="position:absolute;margin-left:0;margin-top:0;width:468pt;height:45.35pt;z-index:25166438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e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GUAAAAAUmdodGxvbmcA&#10;AAXc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BjhCSU0E&#10;DAAAAAAd5gAAAAEAAACgAAAAeAAAAeAAAOEAAAAdygAYAAH/2P/gABBKRklGAAECAABIAEgAAP/t&#10;AAxBZG9iZV9DTQAB/+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" stroked="f" strokeweight="1.5pt">
              <v:fill r:id="rId2" o:title="" recolor="t" rotate="t" type="tile"/>
              <v:imagedata recolortarget="white [3057]"/>
              <v:textbox>
                <w:txbxContent>
                  <w:sdt>
                    <w:sdtPr>
                      <w:rPr>
                        <w:b/>
                        <w:bCs/>
                        <w:color w:val="46464A" w:themeColor="text2"/>
                      </w:rPr>
                      <w:alias w:val="Date"/>
                      <w:id w:val="516659546"/>
                      <w:placeholder>
                        <w:docPart w:val="B620F065E9CE44299557D2C5BF337636"/>
                      </w:placeholder>
                      <w:dataBinding w:prefixMappings="xmlns:ns0='http://schemas.microsoft.com/office/2006/coverPageProps'" w:xpath="/ns0:CoverPageProperties[1]/ns0:PublishDate[1]" w:storeItemID="{55AF091B-3C7A-41E3-B477-F2FDAA23CFDA}"/>
                      <w:date w:fullDate="2011-10-14T00:00:00Z">
                        <w:dateFormat w:val="M/d/yyyy"/>
                        <w:lid w:val="en-US"/>
                        <w:storeMappedDataAs w:val="dateTime"/>
                        <w:calendar w:val="gregorian"/>
                      </w:date>
                    </w:sdtPr>
                    <w:sdtEndPr/>
                    <w:sdtContent>
                      <w:p w14:paraId="0DD6B223" w14:textId="77777777" w:rsidR="000C496A" w:rsidRDefault="000C496A">
                        <w:pPr>
                          <w:spacing w:after="160" w:line="264" w:lineRule="auto"/>
                          <w:jc w:val="center"/>
                          <w:rPr>
                            <w:b/>
                            <w:bCs/>
                            <w:color w:val="46464A" w:themeColor="text2"/>
                          </w:rPr>
                        </w:pPr>
                        <w:r>
                          <w:rPr>
                            <w:b/>
                            <w:bCs/>
                            <w:color w:val="46464A" w:themeColor="text2"/>
                          </w:rPr>
                          <w:t>10/14/2011</w:t>
                        </w:r>
                      </w:p>
                    </w:sdtContent>
                  </w:sdt>
                </w:txbxContent>
              </v:textbox>
              <w10:wrap type="topAndBottom" anchorx="margin" anchory="margin"/>
            </v:rect>
          </w:pict>
        </mc:Fallback>
      </mc:AlternateContent>
    </w:r>
    <w:r>
      <w:rPr>
        <w:noProof/>
        <w:lang w:val="en-GB" w:eastAsia="en-GB"/>
      </w:rPr>
      <mc:AlternateContent>
        <mc:Choice Requires="wps">
          <w:drawing>
            <wp:anchor distT="0" distB="0" distL="114300" distR="114300" simplePos="0" relativeHeight="251665408" behindDoc="0" locked="0" layoutInCell="0" allowOverlap="0" wp14:anchorId="515AC2EF" wp14:editId="21F53E84">
              <wp:simplePos x="0" y="0"/>
              <wp:positionH relativeFrom="margin">
                <wp:align>center</wp:align>
              </wp:positionH>
              <mc:AlternateContent>
                <mc:Choice Requires="wp14">
                  <wp:positionV relativeFrom="margin">
                    <wp14:pctPosVOffset>7000</wp14:pctPosVOffset>
                  </wp:positionV>
                </mc:Choice>
                <mc:Fallback>
                  <wp:positionV relativeFrom="page">
                    <wp:posOffset>1534795</wp:posOffset>
                  </wp:positionV>
                </mc:Fallback>
              </mc:AlternateContent>
              <wp:extent cx="5943600"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691C3101" id="Straight Connector 17" o:spid="_x0000_s1026" style="position:absolute;z-index:25166540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" o:allowincell="f" o:allowoverlap="f" strokecolor="#6f6f74 [3204]">
              <w10:wrap anchorx="margin" anchory="margin"/>
            </v:line>
          </w:pict>
        </mc:Fallback>
      </mc:AlternateContent>
    </w:r>
  </w:p>
  <w:p w14:paraId="53566F88" w14:textId="77777777" w:rsidR="000C496A" w:rsidRDefault="000C4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15:restartNumberingAfterBreak="0">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abstractNum w:abstractNumId="10" w15:restartNumberingAfterBreak="0">
    <w:nsid w:val="005574A3"/>
    <w:multiLevelType w:val="hybridMultilevel"/>
    <w:tmpl w:val="AB1A89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B3E01"/>
    <w:multiLevelType w:val="hybridMultilevel"/>
    <w:tmpl w:val="69848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8137F2"/>
    <w:multiLevelType w:val="hybridMultilevel"/>
    <w:tmpl w:val="E42E7A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16EE1"/>
    <w:multiLevelType w:val="hybridMultilevel"/>
    <w:tmpl w:val="D7929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D82275"/>
    <w:multiLevelType w:val="hybridMultilevel"/>
    <w:tmpl w:val="42C87A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CE0EE7"/>
    <w:multiLevelType w:val="hybridMultilevel"/>
    <w:tmpl w:val="E9805952"/>
    <w:lvl w:ilvl="0" w:tplc="08090001">
      <w:start w:val="1"/>
      <w:numFmt w:val="bullet"/>
      <w:lvlText w:val=""/>
      <w:lvlJc w:val="left"/>
      <w:pPr>
        <w:ind w:left="3375" w:hanging="360"/>
      </w:pPr>
      <w:rPr>
        <w:rFonts w:ascii="Symbol" w:hAnsi="Symbol" w:hint="default"/>
      </w:rPr>
    </w:lvl>
    <w:lvl w:ilvl="1" w:tplc="08090003" w:tentative="1">
      <w:start w:val="1"/>
      <w:numFmt w:val="bullet"/>
      <w:lvlText w:val="o"/>
      <w:lvlJc w:val="left"/>
      <w:pPr>
        <w:ind w:left="4095" w:hanging="360"/>
      </w:pPr>
      <w:rPr>
        <w:rFonts w:ascii="Courier New" w:hAnsi="Courier New" w:cs="Courier New" w:hint="default"/>
      </w:rPr>
    </w:lvl>
    <w:lvl w:ilvl="2" w:tplc="08090005" w:tentative="1">
      <w:start w:val="1"/>
      <w:numFmt w:val="bullet"/>
      <w:lvlText w:val=""/>
      <w:lvlJc w:val="left"/>
      <w:pPr>
        <w:ind w:left="4815" w:hanging="360"/>
      </w:pPr>
      <w:rPr>
        <w:rFonts w:ascii="Wingdings" w:hAnsi="Wingdings" w:hint="default"/>
      </w:rPr>
    </w:lvl>
    <w:lvl w:ilvl="3" w:tplc="08090001" w:tentative="1">
      <w:start w:val="1"/>
      <w:numFmt w:val="bullet"/>
      <w:lvlText w:val=""/>
      <w:lvlJc w:val="left"/>
      <w:pPr>
        <w:ind w:left="5535" w:hanging="360"/>
      </w:pPr>
      <w:rPr>
        <w:rFonts w:ascii="Symbol" w:hAnsi="Symbol" w:hint="default"/>
      </w:rPr>
    </w:lvl>
    <w:lvl w:ilvl="4" w:tplc="08090003" w:tentative="1">
      <w:start w:val="1"/>
      <w:numFmt w:val="bullet"/>
      <w:lvlText w:val="o"/>
      <w:lvlJc w:val="left"/>
      <w:pPr>
        <w:ind w:left="6255" w:hanging="360"/>
      </w:pPr>
      <w:rPr>
        <w:rFonts w:ascii="Courier New" w:hAnsi="Courier New" w:cs="Courier New" w:hint="default"/>
      </w:rPr>
    </w:lvl>
    <w:lvl w:ilvl="5" w:tplc="08090005" w:tentative="1">
      <w:start w:val="1"/>
      <w:numFmt w:val="bullet"/>
      <w:lvlText w:val=""/>
      <w:lvlJc w:val="left"/>
      <w:pPr>
        <w:ind w:left="6975" w:hanging="360"/>
      </w:pPr>
      <w:rPr>
        <w:rFonts w:ascii="Wingdings" w:hAnsi="Wingdings" w:hint="default"/>
      </w:rPr>
    </w:lvl>
    <w:lvl w:ilvl="6" w:tplc="08090001" w:tentative="1">
      <w:start w:val="1"/>
      <w:numFmt w:val="bullet"/>
      <w:lvlText w:val=""/>
      <w:lvlJc w:val="left"/>
      <w:pPr>
        <w:ind w:left="7695" w:hanging="360"/>
      </w:pPr>
      <w:rPr>
        <w:rFonts w:ascii="Symbol" w:hAnsi="Symbol" w:hint="default"/>
      </w:rPr>
    </w:lvl>
    <w:lvl w:ilvl="7" w:tplc="08090003" w:tentative="1">
      <w:start w:val="1"/>
      <w:numFmt w:val="bullet"/>
      <w:lvlText w:val="o"/>
      <w:lvlJc w:val="left"/>
      <w:pPr>
        <w:ind w:left="8415" w:hanging="360"/>
      </w:pPr>
      <w:rPr>
        <w:rFonts w:ascii="Courier New" w:hAnsi="Courier New" w:cs="Courier New" w:hint="default"/>
      </w:rPr>
    </w:lvl>
    <w:lvl w:ilvl="8" w:tplc="08090005" w:tentative="1">
      <w:start w:val="1"/>
      <w:numFmt w:val="bullet"/>
      <w:lvlText w:val=""/>
      <w:lvlJc w:val="left"/>
      <w:pPr>
        <w:ind w:left="9135" w:hanging="360"/>
      </w:pPr>
      <w:rPr>
        <w:rFonts w:ascii="Wingdings" w:hAnsi="Wingdings" w:hint="default"/>
      </w:rPr>
    </w:lvl>
  </w:abstractNum>
  <w:abstractNum w:abstractNumId="16" w15:restartNumberingAfterBreak="0">
    <w:nsid w:val="62C85E41"/>
    <w:multiLevelType w:val="hybridMultilevel"/>
    <w:tmpl w:val="4E849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0"/>
  </w:num>
  <w:num w:numId="22">
    <w:abstractNumId w:val="12"/>
  </w:num>
  <w:num w:numId="23">
    <w:abstractNumId w:val="14"/>
  </w:num>
  <w:num w:numId="24">
    <w:abstractNumId w:val="15"/>
  </w:num>
  <w:num w:numId="25">
    <w:abstractNumId w:val="13"/>
  </w:num>
  <w:num w:numId="26">
    <w:abstractNumId w:val="1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940"/>
    <w:rsid w:val="00016408"/>
    <w:rsid w:val="00031828"/>
    <w:rsid w:val="00080415"/>
    <w:rsid w:val="000C2180"/>
    <w:rsid w:val="000C496A"/>
    <w:rsid w:val="0011495F"/>
    <w:rsid w:val="00117940"/>
    <w:rsid w:val="00173A92"/>
    <w:rsid w:val="001A4083"/>
    <w:rsid w:val="00204FE6"/>
    <w:rsid w:val="00213284"/>
    <w:rsid w:val="00246B24"/>
    <w:rsid w:val="00270B2B"/>
    <w:rsid w:val="002A64EF"/>
    <w:rsid w:val="002B0A71"/>
    <w:rsid w:val="00307A1C"/>
    <w:rsid w:val="00325398"/>
    <w:rsid w:val="003F2C34"/>
    <w:rsid w:val="00417267"/>
    <w:rsid w:val="00423957"/>
    <w:rsid w:val="004D4C27"/>
    <w:rsid w:val="004E499A"/>
    <w:rsid w:val="005A422F"/>
    <w:rsid w:val="006A0669"/>
    <w:rsid w:val="006B0996"/>
    <w:rsid w:val="006E60C2"/>
    <w:rsid w:val="00711899"/>
    <w:rsid w:val="00720AEB"/>
    <w:rsid w:val="007314A7"/>
    <w:rsid w:val="00804F97"/>
    <w:rsid w:val="00821546"/>
    <w:rsid w:val="00841E57"/>
    <w:rsid w:val="00A2697E"/>
    <w:rsid w:val="00A35552"/>
    <w:rsid w:val="00A569C8"/>
    <w:rsid w:val="00A70BEA"/>
    <w:rsid w:val="00B62570"/>
    <w:rsid w:val="00C06563"/>
    <w:rsid w:val="00C318D3"/>
    <w:rsid w:val="00C96BFB"/>
    <w:rsid w:val="00CB1795"/>
    <w:rsid w:val="00CB608B"/>
    <w:rsid w:val="00CC056F"/>
    <w:rsid w:val="00D30308"/>
    <w:rsid w:val="00D47026"/>
    <w:rsid w:val="00D70B9A"/>
    <w:rsid w:val="00D859C8"/>
    <w:rsid w:val="00DA4BAE"/>
    <w:rsid w:val="00DB7782"/>
    <w:rsid w:val="00DC2D0E"/>
    <w:rsid w:val="00E05CF8"/>
    <w:rsid w:val="00E07CCD"/>
    <w:rsid w:val="00E143A6"/>
    <w:rsid w:val="00E337C6"/>
    <w:rsid w:val="00E47553"/>
    <w:rsid w:val="00EA25FE"/>
    <w:rsid w:val="00EA7F41"/>
    <w:rsid w:val="00EB4934"/>
    <w:rsid w:val="00EF71DD"/>
    <w:rsid w:val="00F204AD"/>
    <w:rsid w:val="00F24024"/>
    <w:rsid w:val="00F8792F"/>
    <w:rsid w:val="00FE1A3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8518E"/>
  <w15:docId w15:val="{F429DE7B-DA8A-44DC-B44A-47374E7B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9C8"/>
  </w:style>
  <w:style w:type="paragraph" w:styleId="Heading1">
    <w:name w:val="heading 1"/>
    <w:basedOn w:val="Normal"/>
    <w:next w:val="Normal"/>
    <w:link w:val="Heading1Char"/>
    <w:uiPriority w:val="9"/>
    <w:qFormat/>
    <w:rsid w:val="00A569C8"/>
    <w:pPr>
      <w:keepNext/>
      <w:keepLines/>
      <w:spacing w:before="360" w:after="40" w:line="240" w:lineRule="auto"/>
      <w:outlineLvl w:val="0"/>
    </w:pPr>
    <w:rPr>
      <w:rFonts w:asciiTheme="majorHAnsi" w:eastAsiaTheme="majorEastAsia" w:hAnsiTheme="majorHAnsi" w:cstheme="majorBidi"/>
      <w:color w:val="694E56" w:themeColor="accent6" w:themeShade="BF"/>
      <w:sz w:val="40"/>
      <w:szCs w:val="40"/>
    </w:rPr>
  </w:style>
  <w:style w:type="paragraph" w:styleId="Heading2">
    <w:name w:val="heading 2"/>
    <w:basedOn w:val="Normal"/>
    <w:next w:val="Normal"/>
    <w:link w:val="Heading2Char"/>
    <w:uiPriority w:val="9"/>
    <w:unhideWhenUsed/>
    <w:qFormat/>
    <w:rsid w:val="00A569C8"/>
    <w:pPr>
      <w:keepNext/>
      <w:keepLines/>
      <w:spacing w:before="80" w:after="0" w:line="240" w:lineRule="auto"/>
      <w:outlineLvl w:val="1"/>
    </w:pPr>
    <w:rPr>
      <w:rFonts w:asciiTheme="majorHAnsi" w:eastAsiaTheme="majorEastAsia" w:hAnsiTheme="majorHAnsi" w:cstheme="majorBidi"/>
      <w:color w:val="694E56" w:themeColor="accent6" w:themeShade="BF"/>
      <w:sz w:val="28"/>
      <w:szCs w:val="28"/>
    </w:rPr>
  </w:style>
  <w:style w:type="paragraph" w:styleId="Heading3">
    <w:name w:val="heading 3"/>
    <w:basedOn w:val="Normal"/>
    <w:next w:val="Normal"/>
    <w:link w:val="Heading3Char"/>
    <w:uiPriority w:val="9"/>
    <w:semiHidden/>
    <w:unhideWhenUsed/>
    <w:qFormat/>
    <w:rsid w:val="00A569C8"/>
    <w:pPr>
      <w:keepNext/>
      <w:keepLines/>
      <w:spacing w:before="80" w:after="0" w:line="240" w:lineRule="auto"/>
      <w:outlineLvl w:val="2"/>
    </w:pPr>
    <w:rPr>
      <w:rFonts w:asciiTheme="majorHAnsi" w:eastAsiaTheme="majorEastAsia" w:hAnsiTheme="majorHAnsi" w:cstheme="majorBidi"/>
      <w:color w:val="694E56" w:themeColor="accent6" w:themeShade="BF"/>
      <w:sz w:val="24"/>
      <w:szCs w:val="24"/>
    </w:rPr>
  </w:style>
  <w:style w:type="paragraph" w:styleId="Heading4">
    <w:name w:val="heading 4"/>
    <w:basedOn w:val="Normal"/>
    <w:next w:val="Normal"/>
    <w:link w:val="Heading4Char"/>
    <w:uiPriority w:val="9"/>
    <w:semiHidden/>
    <w:unhideWhenUsed/>
    <w:qFormat/>
    <w:rsid w:val="00A569C8"/>
    <w:pPr>
      <w:keepNext/>
      <w:keepLines/>
      <w:spacing w:before="80" w:after="0"/>
      <w:outlineLvl w:val="3"/>
    </w:pPr>
    <w:rPr>
      <w:rFonts w:asciiTheme="majorHAnsi" w:eastAsiaTheme="majorEastAsia" w:hAnsiTheme="majorHAnsi" w:cstheme="majorBidi"/>
      <w:color w:val="8D6974" w:themeColor="accent6"/>
      <w:sz w:val="22"/>
      <w:szCs w:val="22"/>
    </w:rPr>
  </w:style>
  <w:style w:type="paragraph" w:styleId="Heading5">
    <w:name w:val="heading 5"/>
    <w:basedOn w:val="Normal"/>
    <w:next w:val="Normal"/>
    <w:link w:val="Heading5Char"/>
    <w:uiPriority w:val="9"/>
    <w:semiHidden/>
    <w:unhideWhenUsed/>
    <w:qFormat/>
    <w:rsid w:val="00A569C8"/>
    <w:pPr>
      <w:keepNext/>
      <w:keepLines/>
      <w:spacing w:before="40" w:after="0"/>
      <w:outlineLvl w:val="4"/>
    </w:pPr>
    <w:rPr>
      <w:rFonts w:asciiTheme="majorHAnsi" w:eastAsiaTheme="majorEastAsia" w:hAnsiTheme="majorHAnsi" w:cstheme="majorBidi"/>
      <w:i/>
      <w:iCs/>
      <w:color w:val="8D6974" w:themeColor="accent6"/>
      <w:sz w:val="22"/>
      <w:szCs w:val="22"/>
    </w:rPr>
  </w:style>
  <w:style w:type="paragraph" w:styleId="Heading6">
    <w:name w:val="heading 6"/>
    <w:basedOn w:val="Normal"/>
    <w:next w:val="Normal"/>
    <w:link w:val="Heading6Char"/>
    <w:uiPriority w:val="9"/>
    <w:semiHidden/>
    <w:unhideWhenUsed/>
    <w:qFormat/>
    <w:rsid w:val="00A569C8"/>
    <w:pPr>
      <w:keepNext/>
      <w:keepLines/>
      <w:spacing w:before="40" w:after="0"/>
      <w:outlineLvl w:val="5"/>
    </w:pPr>
    <w:rPr>
      <w:rFonts w:asciiTheme="majorHAnsi" w:eastAsiaTheme="majorEastAsia" w:hAnsiTheme="majorHAnsi" w:cstheme="majorBidi"/>
      <w:color w:val="8D6974" w:themeColor="accent6"/>
    </w:rPr>
  </w:style>
  <w:style w:type="paragraph" w:styleId="Heading7">
    <w:name w:val="heading 7"/>
    <w:basedOn w:val="Normal"/>
    <w:next w:val="Normal"/>
    <w:link w:val="Heading7Char"/>
    <w:uiPriority w:val="9"/>
    <w:semiHidden/>
    <w:unhideWhenUsed/>
    <w:qFormat/>
    <w:rsid w:val="00A569C8"/>
    <w:pPr>
      <w:keepNext/>
      <w:keepLines/>
      <w:spacing w:before="40" w:after="0"/>
      <w:outlineLvl w:val="6"/>
    </w:pPr>
    <w:rPr>
      <w:rFonts w:asciiTheme="majorHAnsi" w:eastAsiaTheme="majorEastAsia" w:hAnsiTheme="majorHAnsi" w:cstheme="majorBidi"/>
      <w:b/>
      <w:bCs/>
      <w:color w:val="8D6974" w:themeColor="accent6"/>
    </w:rPr>
  </w:style>
  <w:style w:type="paragraph" w:styleId="Heading8">
    <w:name w:val="heading 8"/>
    <w:basedOn w:val="Normal"/>
    <w:next w:val="Normal"/>
    <w:link w:val="Heading8Char"/>
    <w:uiPriority w:val="9"/>
    <w:semiHidden/>
    <w:unhideWhenUsed/>
    <w:qFormat/>
    <w:rsid w:val="00A569C8"/>
    <w:pPr>
      <w:keepNext/>
      <w:keepLines/>
      <w:spacing w:before="40" w:after="0"/>
      <w:outlineLvl w:val="7"/>
    </w:pPr>
    <w:rPr>
      <w:rFonts w:asciiTheme="majorHAnsi" w:eastAsiaTheme="majorEastAsia" w:hAnsiTheme="majorHAnsi" w:cstheme="majorBidi"/>
      <w:b/>
      <w:bCs/>
      <w:i/>
      <w:iCs/>
      <w:color w:val="8D6974" w:themeColor="accent6"/>
      <w:sz w:val="20"/>
      <w:szCs w:val="20"/>
    </w:rPr>
  </w:style>
  <w:style w:type="paragraph" w:styleId="Heading9">
    <w:name w:val="heading 9"/>
    <w:basedOn w:val="Normal"/>
    <w:next w:val="Normal"/>
    <w:link w:val="Heading9Char"/>
    <w:uiPriority w:val="9"/>
    <w:semiHidden/>
    <w:unhideWhenUsed/>
    <w:qFormat/>
    <w:rsid w:val="00A569C8"/>
    <w:pPr>
      <w:keepNext/>
      <w:keepLines/>
      <w:spacing w:before="40" w:after="0"/>
      <w:outlineLvl w:val="8"/>
    </w:pPr>
    <w:rPr>
      <w:rFonts w:asciiTheme="majorHAnsi" w:eastAsiaTheme="majorEastAsia" w:hAnsiTheme="majorHAnsi" w:cstheme="majorBidi"/>
      <w:i/>
      <w:iCs/>
      <w:color w:val="8D6974"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9C8"/>
    <w:rPr>
      <w:rFonts w:asciiTheme="majorHAnsi" w:eastAsiaTheme="majorEastAsia" w:hAnsiTheme="majorHAnsi" w:cstheme="majorBidi"/>
      <w:color w:val="694E56" w:themeColor="accent6" w:themeShade="BF"/>
      <w:sz w:val="40"/>
      <w:szCs w:val="40"/>
    </w:rPr>
  </w:style>
  <w:style w:type="character" w:customStyle="1" w:styleId="Heading2Char">
    <w:name w:val="Heading 2 Char"/>
    <w:basedOn w:val="DefaultParagraphFont"/>
    <w:link w:val="Heading2"/>
    <w:uiPriority w:val="9"/>
    <w:rsid w:val="00A569C8"/>
    <w:rPr>
      <w:rFonts w:asciiTheme="majorHAnsi" w:eastAsiaTheme="majorEastAsia" w:hAnsiTheme="majorHAnsi" w:cstheme="majorBidi"/>
      <w:color w:val="694E56" w:themeColor="accent6" w:themeShade="BF"/>
      <w:sz w:val="28"/>
      <w:szCs w:val="28"/>
    </w:rPr>
  </w:style>
  <w:style w:type="character" w:customStyle="1" w:styleId="Heading3Char">
    <w:name w:val="Heading 3 Char"/>
    <w:basedOn w:val="DefaultParagraphFont"/>
    <w:link w:val="Heading3"/>
    <w:uiPriority w:val="9"/>
    <w:semiHidden/>
    <w:rsid w:val="00A569C8"/>
    <w:rPr>
      <w:rFonts w:asciiTheme="majorHAnsi" w:eastAsiaTheme="majorEastAsia" w:hAnsiTheme="majorHAnsi" w:cstheme="majorBidi"/>
      <w:color w:val="694E56" w:themeColor="accent6" w:themeShade="BF"/>
      <w:sz w:val="24"/>
      <w:szCs w:val="24"/>
    </w:rPr>
  </w:style>
  <w:style w:type="character" w:customStyle="1" w:styleId="Heading4Char">
    <w:name w:val="Heading 4 Char"/>
    <w:basedOn w:val="DefaultParagraphFont"/>
    <w:link w:val="Heading4"/>
    <w:uiPriority w:val="9"/>
    <w:semiHidden/>
    <w:rsid w:val="00A569C8"/>
    <w:rPr>
      <w:rFonts w:asciiTheme="majorHAnsi" w:eastAsiaTheme="majorEastAsia" w:hAnsiTheme="majorHAnsi" w:cstheme="majorBidi"/>
      <w:color w:val="8D6974" w:themeColor="accent6"/>
      <w:sz w:val="22"/>
      <w:szCs w:val="22"/>
    </w:rPr>
  </w:style>
  <w:style w:type="character" w:customStyle="1" w:styleId="Heading5Char">
    <w:name w:val="Heading 5 Char"/>
    <w:basedOn w:val="DefaultParagraphFont"/>
    <w:link w:val="Heading5"/>
    <w:uiPriority w:val="9"/>
    <w:semiHidden/>
    <w:rsid w:val="00A569C8"/>
    <w:rPr>
      <w:rFonts w:asciiTheme="majorHAnsi" w:eastAsiaTheme="majorEastAsia" w:hAnsiTheme="majorHAnsi" w:cstheme="majorBidi"/>
      <w:i/>
      <w:iCs/>
      <w:color w:val="8D6974" w:themeColor="accent6"/>
      <w:sz w:val="22"/>
      <w:szCs w:val="22"/>
    </w:rPr>
  </w:style>
  <w:style w:type="character" w:customStyle="1" w:styleId="Heading6Char">
    <w:name w:val="Heading 6 Char"/>
    <w:basedOn w:val="DefaultParagraphFont"/>
    <w:link w:val="Heading6"/>
    <w:uiPriority w:val="9"/>
    <w:semiHidden/>
    <w:rsid w:val="00A569C8"/>
    <w:rPr>
      <w:rFonts w:asciiTheme="majorHAnsi" w:eastAsiaTheme="majorEastAsia" w:hAnsiTheme="majorHAnsi" w:cstheme="majorBidi"/>
      <w:color w:val="8D6974" w:themeColor="accent6"/>
    </w:rPr>
  </w:style>
  <w:style w:type="character" w:customStyle="1" w:styleId="Heading7Char">
    <w:name w:val="Heading 7 Char"/>
    <w:basedOn w:val="DefaultParagraphFont"/>
    <w:link w:val="Heading7"/>
    <w:uiPriority w:val="9"/>
    <w:semiHidden/>
    <w:rsid w:val="00A569C8"/>
    <w:rPr>
      <w:rFonts w:asciiTheme="majorHAnsi" w:eastAsiaTheme="majorEastAsia" w:hAnsiTheme="majorHAnsi" w:cstheme="majorBidi"/>
      <w:b/>
      <w:bCs/>
      <w:color w:val="8D6974" w:themeColor="accent6"/>
    </w:rPr>
  </w:style>
  <w:style w:type="character" w:customStyle="1" w:styleId="Heading8Char">
    <w:name w:val="Heading 8 Char"/>
    <w:basedOn w:val="DefaultParagraphFont"/>
    <w:link w:val="Heading8"/>
    <w:uiPriority w:val="9"/>
    <w:semiHidden/>
    <w:rsid w:val="00A569C8"/>
    <w:rPr>
      <w:rFonts w:asciiTheme="majorHAnsi" w:eastAsiaTheme="majorEastAsia" w:hAnsiTheme="majorHAnsi" w:cstheme="majorBidi"/>
      <w:b/>
      <w:bCs/>
      <w:i/>
      <w:iCs/>
      <w:color w:val="8D6974" w:themeColor="accent6"/>
      <w:sz w:val="20"/>
      <w:szCs w:val="20"/>
    </w:rPr>
  </w:style>
  <w:style w:type="character" w:customStyle="1" w:styleId="Heading9Char">
    <w:name w:val="Heading 9 Char"/>
    <w:basedOn w:val="DefaultParagraphFont"/>
    <w:link w:val="Heading9"/>
    <w:uiPriority w:val="9"/>
    <w:semiHidden/>
    <w:rsid w:val="00A569C8"/>
    <w:rPr>
      <w:rFonts w:asciiTheme="majorHAnsi" w:eastAsiaTheme="majorEastAsia" w:hAnsiTheme="majorHAnsi" w:cstheme="majorBidi"/>
      <w:i/>
      <w:iCs/>
      <w:color w:val="8D6974" w:themeColor="accent6"/>
      <w:sz w:val="20"/>
      <w:szCs w:val="20"/>
    </w:rPr>
  </w:style>
  <w:style w:type="character" w:styleId="Strong">
    <w:name w:val="Strong"/>
    <w:basedOn w:val="DefaultParagraphFont"/>
    <w:uiPriority w:val="22"/>
    <w:qFormat/>
    <w:rsid w:val="00A569C8"/>
    <w:rPr>
      <w:b/>
      <w:bCs/>
    </w:rPr>
  </w:style>
  <w:style w:type="character" w:styleId="Emphasis">
    <w:name w:val="Emphasis"/>
    <w:basedOn w:val="DefaultParagraphFont"/>
    <w:uiPriority w:val="20"/>
    <w:qFormat/>
    <w:rsid w:val="00A569C8"/>
    <w:rPr>
      <w:i/>
      <w:iCs/>
      <w:color w:val="8D6974" w:themeColor="accent6"/>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rsid w:val="00A569C8"/>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569C8"/>
    <w:rPr>
      <w:i/>
      <w:iCs/>
      <w:color w:val="262626" w:themeColor="text1" w:themeTint="D9"/>
    </w:rPr>
  </w:style>
  <w:style w:type="paragraph" w:styleId="IntenseQuote">
    <w:name w:val="Intense Quote"/>
    <w:basedOn w:val="Normal"/>
    <w:next w:val="Normal"/>
    <w:link w:val="IntenseQuoteChar"/>
    <w:uiPriority w:val="30"/>
    <w:qFormat/>
    <w:rsid w:val="00A569C8"/>
    <w:pPr>
      <w:spacing w:before="160" w:after="160" w:line="264" w:lineRule="auto"/>
      <w:ind w:left="720" w:right="720"/>
      <w:jc w:val="center"/>
    </w:pPr>
    <w:rPr>
      <w:rFonts w:asciiTheme="majorHAnsi" w:eastAsiaTheme="majorEastAsia" w:hAnsiTheme="majorHAnsi" w:cstheme="majorBidi"/>
      <w:i/>
      <w:iCs/>
      <w:color w:val="8D6974" w:themeColor="accent6"/>
      <w:sz w:val="32"/>
      <w:szCs w:val="32"/>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rsid w:val="00A569C8"/>
    <w:pPr>
      <w:spacing w:line="240" w:lineRule="auto"/>
    </w:pPr>
    <w:rPr>
      <w:b/>
      <w:bCs/>
      <w:smallCaps/>
      <w:color w:val="595959" w:themeColor="text1" w:themeTint="A6"/>
    </w:rPr>
  </w:style>
  <w:style w:type="paragraph" w:styleId="NoSpacing">
    <w:name w:val="No Spacing"/>
    <w:link w:val="NoSpacingChar"/>
    <w:uiPriority w:val="1"/>
    <w:qFormat/>
    <w:rsid w:val="00A569C8"/>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000000"/>
      <w:u w:val="single"/>
    </w:rPr>
  </w:style>
  <w:style w:type="character" w:styleId="BookTitle">
    <w:name w:val="Book Title"/>
    <w:basedOn w:val="DefaultParagraphFont"/>
    <w:uiPriority w:val="33"/>
    <w:qFormat/>
    <w:rsid w:val="00A569C8"/>
    <w:rPr>
      <w:b/>
      <w:bCs/>
      <w:caps w:val="0"/>
      <w:smallCaps/>
      <w:spacing w:val="7"/>
      <w:sz w:val="21"/>
      <w:szCs w:val="21"/>
    </w:rPr>
  </w:style>
  <w:style w:type="character" w:styleId="IntenseEmphasis">
    <w:name w:val="Intense Emphasis"/>
    <w:basedOn w:val="DefaultParagraphFont"/>
    <w:uiPriority w:val="21"/>
    <w:qFormat/>
    <w:rsid w:val="00A569C8"/>
    <w:rPr>
      <w:b/>
      <w:bCs/>
      <w:i/>
      <w:iCs/>
    </w:rPr>
  </w:style>
  <w:style w:type="character" w:styleId="IntenseReference">
    <w:name w:val="Intense Reference"/>
    <w:basedOn w:val="DefaultParagraphFont"/>
    <w:uiPriority w:val="32"/>
    <w:qFormat/>
    <w:rsid w:val="00A569C8"/>
    <w:rPr>
      <w:b/>
      <w:bCs/>
      <w:smallCaps/>
      <w:color w:val="8D6974" w:themeColor="accent6"/>
    </w:rPr>
  </w:style>
  <w:style w:type="character" w:styleId="SubtleEmphasis">
    <w:name w:val="Subtle Emphasis"/>
    <w:basedOn w:val="DefaultParagraphFont"/>
    <w:uiPriority w:val="19"/>
    <w:qFormat/>
    <w:rsid w:val="00A569C8"/>
    <w:rPr>
      <w:i/>
      <w:iCs/>
    </w:rPr>
  </w:style>
  <w:style w:type="character" w:styleId="SubtleReference">
    <w:name w:val="Subtle Reference"/>
    <w:basedOn w:val="DefaultParagraphFont"/>
    <w:uiPriority w:val="31"/>
    <w:qFormat/>
    <w:rsid w:val="00A569C8"/>
    <w:rPr>
      <w:smallCaps/>
      <w:color w:val="595959" w:themeColor="text1" w:themeTint="A6"/>
    </w:rPr>
  </w:style>
  <w:style w:type="paragraph" w:styleId="Closing">
    <w:name w:val="Closing"/>
    <w:basedOn w:val="Normal"/>
    <w:link w:val="ClosingChar"/>
    <w:uiPriority w:val="5"/>
    <w:unhideWhenUsed/>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pPr>
      <w:spacing w:after="360"/>
      <w:contextualSpacing/>
      <w:jc w:val="center"/>
    </w:pPr>
  </w:style>
  <w:style w:type="paragraph" w:styleId="Salutation">
    <w:name w:val="Salutation"/>
    <w:basedOn w:val="NoSpacing"/>
    <w:next w:val="Normal"/>
    <w:link w:val="SalutationChar"/>
    <w:uiPriority w:val="4"/>
    <w:unhideWhenUsed/>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pPr>
      <w:contextualSpacing/>
      <w:jc w:val="center"/>
    </w:pPr>
    <w:rPr>
      <w:sz w:val="24"/>
      <w:szCs w:val="24"/>
    </w:rPr>
  </w:style>
  <w:style w:type="paragraph" w:styleId="Subtitle">
    <w:name w:val="Subtitle"/>
    <w:basedOn w:val="Normal"/>
    <w:next w:val="Normal"/>
    <w:link w:val="SubtitleChar"/>
    <w:uiPriority w:val="11"/>
    <w:qFormat/>
    <w:rsid w:val="00A569C8"/>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569C8"/>
    <w:rPr>
      <w:rFonts w:asciiTheme="majorHAnsi" w:eastAsiaTheme="majorEastAsia" w:hAnsiTheme="majorHAnsi" w:cstheme="majorBidi"/>
      <w:sz w:val="30"/>
      <w:szCs w:val="30"/>
    </w:rPr>
  </w:style>
  <w:style w:type="paragraph" w:styleId="Title">
    <w:name w:val="Title"/>
    <w:basedOn w:val="Normal"/>
    <w:next w:val="Normal"/>
    <w:link w:val="TitleChar"/>
    <w:uiPriority w:val="10"/>
    <w:qFormat/>
    <w:rsid w:val="00A569C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569C8"/>
    <w:rPr>
      <w:rFonts w:asciiTheme="majorHAnsi" w:eastAsiaTheme="majorEastAsia" w:hAnsiTheme="majorHAnsi" w:cstheme="majorBidi"/>
      <w:color w:val="262626" w:themeColor="text1" w:themeTint="D9"/>
      <w:spacing w:val="-15"/>
      <w:sz w:val="96"/>
      <w:szCs w:val="96"/>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rsid w:val="00EF71DD"/>
    <w:pPr>
      <w:ind w:left="720"/>
      <w:contextualSpacing/>
    </w:pPr>
  </w:style>
  <w:style w:type="character" w:customStyle="1" w:styleId="IntenseQuoteChar">
    <w:name w:val="Intense Quote Char"/>
    <w:basedOn w:val="DefaultParagraphFont"/>
    <w:link w:val="IntenseQuote"/>
    <w:uiPriority w:val="30"/>
    <w:rsid w:val="00A569C8"/>
    <w:rPr>
      <w:rFonts w:asciiTheme="majorHAnsi" w:eastAsiaTheme="majorEastAsia" w:hAnsiTheme="majorHAnsi" w:cstheme="majorBidi"/>
      <w:i/>
      <w:iCs/>
      <w:color w:val="8D6974" w:themeColor="accent6"/>
      <w:sz w:val="32"/>
      <w:szCs w:val="32"/>
    </w:rPr>
  </w:style>
  <w:style w:type="paragraph" w:styleId="TOCHeading">
    <w:name w:val="TOC Heading"/>
    <w:basedOn w:val="Heading1"/>
    <w:next w:val="Normal"/>
    <w:uiPriority w:val="39"/>
    <w:semiHidden/>
    <w:unhideWhenUsed/>
    <w:qFormat/>
    <w:rsid w:val="00A569C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lneglassandglazing.co.uk"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620F065E9CE44299557D2C5BF337636"/>
        <w:category>
          <w:name w:val="General"/>
          <w:gallery w:val="placeholder"/>
        </w:category>
        <w:types>
          <w:type w:val="bbPlcHdr"/>
        </w:types>
        <w:behaviors>
          <w:behavior w:val="content"/>
        </w:behaviors>
        <w:guid w:val="{9DED4DEA-9891-4204-BAE6-5642ABEDC4B0}"/>
      </w:docPartPr>
      <w:docPartBody>
        <w:p w:rsidR="00587102" w:rsidRDefault="00CF4375" w:rsidP="00CF4375">
          <w:pPr>
            <w:pStyle w:val="B620F065E9CE44299557D2C5BF337636"/>
          </w:pPr>
          <w:r>
            <w:rPr>
              <w:color w:val="44546A"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DejaVu Sans Mono">
    <w:panose1 w:val="020B0609030804020204"/>
    <w:charset w:val="00"/>
    <w:family w:val="modern"/>
    <w:pitch w:val="fixed"/>
    <w:sig w:usb0="E60026FF" w:usb1="D200F9FB" w:usb2="02000028" w:usb3="00000000" w:csb0="000001DF" w:csb1="00000000"/>
  </w:font>
  <w:font w:name="Andalus">
    <w:altName w:val="Arial"/>
    <w:charset w:val="00"/>
    <w:family w:val="roman"/>
    <w:pitch w:val="variable"/>
    <w:sig w:usb0="00002003" w:usb1="80000000" w:usb2="00000008" w:usb3="00000000" w:csb0="0000004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375"/>
    <w:rsid w:val="0003399A"/>
    <w:rsid w:val="000461B0"/>
    <w:rsid w:val="00066857"/>
    <w:rsid w:val="0009501C"/>
    <w:rsid w:val="001716C3"/>
    <w:rsid w:val="002F0638"/>
    <w:rsid w:val="0039506F"/>
    <w:rsid w:val="003D4E7C"/>
    <w:rsid w:val="004B4B35"/>
    <w:rsid w:val="00587102"/>
    <w:rsid w:val="006113FF"/>
    <w:rsid w:val="00614A51"/>
    <w:rsid w:val="00646F9B"/>
    <w:rsid w:val="006B26F9"/>
    <w:rsid w:val="007E3E62"/>
    <w:rsid w:val="008635A0"/>
    <w:rsid w:val="008C609E"/>
    <w:rsid w:val="00AB2A26"/>
    <w:rsid w:val="00B43A3E"/>
    <w:rsid w:val="00CF4375"/>
    <w:rsid w:val="00E714D1"/>
    <w:rsid w:val="00F00302"/>
    <w:rsid w:val="00F06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color w:val="808080"/>
    </w:rPr>
  </w:style>
  <w:style w:type="paragraph" w:customStyle="1" w:styleId="B620F065E9CE44299557D2C5BF337636">
    <w:name w:val="B620F065E9CE44299557D2C5BF337636"/>
    <w:rsid w:val="00CF43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2011-10-14T00:00:00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b:Sources xmlns:b="http://schemas.microsoft.com/office/word/2004/10/bibliography" xmlns="http://schemas.microsoft.com/office/word/2004/10/bibliography"/>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3.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4.xml><?xml version="1.0" encoding="utf-8"?>
<ds:datastoreItem xmlns:ds="http://schemas.openxmlformats.org/officeDocument/2006/customXml" ds:itemID="{C2CF5E3A-7B6D-49D9-98D1-497DE9185669}">
  <ds:schemaRefs>
    <ds:schemaRef ds:uri="http://schemas.microsoft.com/office/word/2004/10/bibliography"/>
  </ds:schemaRefs>
</ds:datastoreItem>
</file>

<file path=docProps/app.xml><?xml version="1.0" encoding="utf-8"?>
<Properties xmlns="http://schemas.openxmlformats.org/officeDocument/2006/extended-properties" xmlns:vt="http://schemas.openxmlformats.org/officeDocument/2006/docPropsVTypes">
  <Template>BlackTieLetter</Template>
  <TotalTime>22</TotalTime>
  <Pages>1</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Rolland</dc:creator>
  <cp:lastModifiedBy>Leanne Rolland</cp:lastModifiedBy>
  <cp:revision>15</cp:revision>
  <cp:lastPrinted>2014-08-26T15:50:00Z</cp:lastPrinted>
  <dcterms:created xsi:type="dcterms:W3CDTF">2013-09-23T16:01:00Z</dcterms:created>
  <dcterms:modified xsi:type="dcterms:W3CDTF">2021-01-06T18:28:00Z</dcterms:modified>
</cp:coreProperties>
</file>